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4BBA5" w14:textId="70B6F0E2" w:rsidR="006A6FA8" w:rsidRDefault="00C4392C" w:rsidP="006A6FA8">
      <w:pPr>
        <w:pStyle w:val="Titlu1"/>
        <w:spacing w:before="0" w:line="360" w:lineRule="auto"/>
        <w:jc w:val="center"/>
        <w:rPr>
          <w:rFonts w:ascii="Calibri" w:hAnsi="Calibri"/>
          <w:color w:val="000000"/>
          <w:sz w:val="24"/>
          <w:szCs w:val="24"/>
          <w:lang w:eastAsia="fr-FR"/>
        </w:rPr>
      </w:pPr>
      <w:bookmarkStart w:id="0" w:name="_Toc479144010"/>
      <w:r>
        <w:rPr>
          <w:rFonts w:ascii="Calibri" w:hAnsi="Calibri"/>
          <w:color w:val="000000"/>
          <w:sz w:val="24"/>
          <w:szCs w:val="24"/>
          <w:lang w:eastAsia="fr-FR"/>
        </w:rPr>
        <w:t xml:space="preserve">FIȘA DE EVALUARE </w:t>
      </w:r>
      <w:r w:rsidR="006A6FA8">
        <w:rPr>
          <w:rFonts w:ascii="Calibri" w:hAnsi="Calibri"/>
          <w:color w:val="000000"/>
          <w:sz w:val="24"/>
          <w:szCs w:val="24"/>
          <w:lang w:eastAsia="fr-FR"/>
        </w:rPr>
        <w:t xml:space="preserve">A CRITERIILOR DE CONFORMITATE </w:t>
      </w:r>
      <w:r>
        <w:rPr>
          <w:rFonts w:ascii="Calibri" w:hAnsi="Calibri"/>
          <w:color w:val="000000"/>
          <w:sz w:val="24"/>
          <w:szCs w:val="24"/>
          <w:lang w:eastAsia="fr-FR"/>
        </w:rPr>
        <w:t>A</w:t>
      </w:r>
      <w:r w:rsidR="008D0230">
        <w:rPr>
          <w:rFonts w:ascii="Calibri" w:hAnsi="Calibri"/>
          <w:color w:val="000000"/>
          <w:sz w:val="24"/>
          <w:szCs w:val="24"/>
          <w:lang w:eastAsia="fr-FR"/>
        </w:rPr>
        <w:t>LE</w:t>
      </w:r>
      <w:r>
        <w:rPr>
          <w:rFonts w:ascii="Calibri" w:hAnsi="Calibri"/>
          <w:color w:val="000000"/>
          <w:sz w:val="24"/>
          <w:szCs w:val="24"/>
          <w:lang w:eastAsia="fr-FR"/>
        </w:rPr>
        <w:t xml:space="preserve"> </w:t>
      </w:r>
      <w:r w:rsidRPr="00412201">
        <w:rPr>
          <w:rFonts w:ascii="Calibri" w:hAnsi="Calibri"/>
          <w:color w:val="000000"/>
          <w:sz w:val="24"/>
          <w:szCs w:val="24"/>
          <w:lang w:eastAsia="fr-FR"/>
        </w:rPr>
        <w:t>PROIECTULUI</w:t>
      </w:r>
      <w:bookmarkEnd w:id="0"/>
    </w:p>
    <w:p w14:paraId="684EFEAD" w14:textId="53EA686B" w:rsidR="00C4392C" w:rsidRPr="00332E45" w:rsidRDefault="00C4392C" w:rsidP="006A6FA8">
      <w:pPr>
        <w:pStyle w:val="Titlu1"/>
        <w:spacing w:before="0" w:line="360" w:lineRule="auto"/>
        <w:jc w:val="center"/>
        <w:rPr>
          <w:noProof/>
          <w:u w:val="single"/>
        </w:rPr>
      </w:pPr>
      <w:r>
        <w:rPr>
          <w:rFonts w:ascii="Calibri" w:hAnsi="Calibri"/>
          <w:color w:val="000000"/>
          <w:sz w:val="24"/>
          <w:szCs w:val="24"/>
          <w:lang w:eastAsia="fr-FR"/>
        </w:rPr>
        <w:t xml:space="preserve"> </w:t>
      </w:r>
      <w:bookmarkStart w:id="1" w:name="_Hlk519586933"/>
      <w:r>
        <w:rPr>
          <w:rFonts w:ascii="Calibri" w:hAnsi="Calibri"/>
          <w:color w:val="000000"/>
          <w:sz w:val="24"/>
          <w:szCs w:val="24"/>
          <w:lang w:eastAsia="fr-FR"/>
        </w:rPr>
        <w:t>Măsura 1/6B – „</w:t>
      </w:r>
      <w:r w:rsidRPr="00332E45">
        <w:rPr>
          <w:rFonts w:ascii="Calibri" w:hAnsi="Calibri"/>
          <w:color w:val="000000"/>
          <w:sz w:val="24"/>
          <w:szCs w:val="24"/>
          <w:u w:val="single"/>
          <w:lang w:eastAsia="fr-FR"/>
        </w:rPr>
        <w:t>DEZVOLTAREA, MODERNIZAREA ȘI EXTINDEREA INFRASTRUCTURII PENTRU POPULAȚIA DIN REGIUNEA SUCEAVA SUD-EST”</w:t>
      </w:r>
      <w:r>
        <w:rPr>
          <w:rFonts w:ascii="Calibri" w:hAnsi="Calibri"/>
          <w:color w:val="000000"/>
          <w:sz w:val="24"/>
          <w:szCs w:val="24"/>
          <w:u w:val="single"/>
          <w:lang w:eastAsia="fr-FR"/>
        </w:rPr>
        <w:t>,</w:t>
      </w:r>
    </w:p>
    <w:p w14:paraId="398D2710" w14:textId="3EB16607" w:rsidR="00C4392C" w:rsidRPr="006A6FA8" w:rsidRDefault="00C4392C" w:rsidP="00C4392C">
      <w:pPr>
        <w:jc w:val="center"/>
        <w:rPr>
          <w:i/>
          <w:lang w:eastAsia="fr-FR"/>
        </w:rPr>
      </w:pPr>
      <w:r w:rsidRPr="006A6FA8">
        <w:rPr>
          <w:b/>
          <w:i/>
          <w:sz w:val="24"/>
          <w:szCs w:val="24"/>
          <w:lang w:eastAsia="fr-FR"/>
        </w:rPr>
        <w:t xml:space="preserve">cu obiective care se încadrează în prevederile art. 20, alin. 1, lit. b din </w:t>
      </w:r>
      <w:proofErr w:type="spellStart"/>
      <w:r w:rsidRPr="006A6FA8">
        <w:rPr>
          <w:b/>
          <w:i/>
          <w:sz w:val="24"/>
          <w:szCs w:val="24"/>
          <w:lang w:eastAsia="fr-FR"/>
        </w:rPr>
        <w:t>Reg</w:t>
      </w:r>
      <w:proofErr w:type="spellEnd"/>
      <w:r w:rsidRPr="006A6FA8">
        <w:rPr>
          <w:b/>
          <w:i/>
          <w:sz w:val="24"/>
          <w:szCs w:val="24"/>
          <w:lang w:eastAsia="fr-FR"/>
        </w:rPr>
        <w:t xml:space="preserve"> (UE) nr. 1305/2013</w:t>
      </w:r>
      <w:r w:rsidR="006A6FA8">
        <w:rPr>
          <w:b/>
          <w:i/>
          <w:sz w:val="24"/>
          <w:szCs w:val="24"/>
          <w:lang w:eastAsia="fr-FR"/>
        </w:rPr>
        <w:t xml:space="preserve"> – </w:t>
      </w:r>
      <w:proofErr w:type="spellStart"/>
      <w:r w:rsidR="006A6FA8">
        <w:rPr>
          <w:b/>
          <w:i/>
          <w:sz w:val="24"/>
          <w:szCs w:val="24"/>
          <w:lang w:eastAsia="fr-FR"/>
        </w:rPr>
        <w:t>corespundenta</w:t>
      </w:r>
      <w:proofErr w:type="spellEnd"/>
      <w:r w:rsidR="006A6FA8">
        <w:rPr>
          <w:b/>
          <w:i/>
          <w:sz w:val="24"/>
          <w:szCs w:val="24"/>
          <w:lang w:eastAsia="fr-FR"/>
        </w:rPr>
        <w:t xml:space="preserve"> SM 7.2 „</w:t>
      </w:r>
      <w:proofErr w:type="spellStart"/>
      <w:r w:rsidR="006A6FA8">
        <w:rPr>
          <w:b/>
          <w:i/>
          <w:sz w:val="24"/>
          <w:szCs w:val="24"/>
          <w:lang w:eastAsia="fr-FR"/>
        </w:rPr>
        <w:t>Investitii</w:t>
      </w:r>
      <w:proofErr w:type="spellEnd"/>
      <w:r w:rsidR="006A6FA8">
        <w:rPr>
          <w:b/>
          <w:i/>
          <w:sz w:val="24"/>
          <w:szCs w:val="24"/>
          <w:lang w:eastAsia="fr-FR"/>
        </w:rPr>
        <w:t xml:space="preserve"> in crearea si modernizarea infrastructurii de baza la scara mica”</w:t>
      </w:r>
    </w:p>
    <w:bookmarkEnd w:id="1"/>
    <w:p w14:paraId="77206015" w14:textId="77777777" w:rsidR="00C4392C" w:rsidRDefault="00C4392C" w:rsidP="00C4392C">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Denumire solicitant: .....................................................</w:t>
      </w:r>
      <w:r>
        <w:rPr>
          <w:rFonts w:eastAsia="Times New Roman"/>
          <w:bCs/>
          <w:sz w:val="24"/>
          <w:szCs w:val="24"/>
          <w:lang w:eastAsia="fr-FR"/>
        </w:rPr>
        <w:t>.....</w:t>
      </w:r>
    </w:p>
    <w:p w14:paraId="30130C93" w14:textId="77777777" w:rsidR="00C4392C" w:rsidRDefault="00C4392C" w:rsidP="00C4392C">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Statutul juridic</w:t>
      </w:r>
      <w:r>
        <w:rPr>
          <w:rFonts w:eastAsia="Times New Roman"/>
          <w:bCs/>
          <w:sz w:val="24"/>
          <w:szCs w:val="24"/>
          <w:lang w:eastAsia="fr-FR"/>
        </w:rPr>
        <w:t>:</w:t>
      </w:r>
      <w:r w:rsidRPr="00E63C0C">
        <w:rPr>
          <w:rFonts w:eastAsia="Times New Roman"/>
          <w:bCs/>
          <w:sz w:val="24"/>
          <w:szCs w:val="24"/>
          <w:lang w:eastAsia="fr-FR"/>
        </w:rPr>
        <w:t xml:space="preserve"> ………………………………………………………………..</w:t>
      </w:r>
    </w:p>
    <w:p w14:paraId="65D6427C" w14:textId="77777777" w:rsidR="00C4392C" w:rsidRPr="00E63C0C" w:rsidRDefault="00C4392C" w:rsidP="00C4392C">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Date personale (reprezentant legal al solicitantului)</w:t>
      </w:r>
    </w:p>
    <w:p w14:paraId="67C17C24" w14:textId="77777777" w:rsidR="00C4392C" w:rsidRPr="00E63C0C" w:rsidRDefault="00C4392C" w:rsidP="00C4392C">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Nume:………………………………………………………………………........</w:t>
      </w:r>
    </w:p>
    <w:p w14:paraId="04C45CE7" w14:textId="77777777" w:rsidR="00C4392C" w:rsidRPr="00E63C0C" w:rsidRDefault="00C4392C" w:rsidP="00C4392C">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Prenume:……………...……………………………………………………......</w:t>
      </w:r>
    </w:p>
    <w:p w14:paraId="7C2CCC00" w14:textId="77777777" w:rsidR="00C4392C" w:rsidRPr="00E63C0C" w:rsidRDefault="00C4392C" w:rsidP="00C4392C">
      <w:pPr>
        <w:overflowPunct w:val="0"/>
        <w:autoSpaceDE w:val="0"/>
        <w:autoSpaceDN w:val="0"/>
        <w:adjustRightInd w:val="0"/>
        <w:spacing w:after="0" w:line="240" w:lineRule="auto"/>
        <w:textAlignment w:val="baseline"/>
        <w:rPr>
          <w:rFonts w:eastAsia="Times New Roman"/>
          <w:bCs/>
          <w:sz w:val="24"/>
          <w:szCs w:val="24"/>
          <w:lang w:eastAsia="fr-FR"/>
        </w:rPr>
      </w:pPr>
      <w:r w:rsidRPr="006B5DE0">
        <w:rPr>
          <w:rFonts w:eastAsia="Times New Roman"/>
          <w:bCs/>
          <w:sz w:val="24"/>
          <w:szCs w:val="24"/>
          <w:lang w:eastAsia="fr-FR"/>
        </w:rPr>
        <w:t>Funcţie:………………………….......................................................</w:t>
      </w:r>
    </w:p>
    <w:p w14:paraId="5D9B2425" w14:textId="77777777" w:rsidR="00C4392C" w:rsidRPr="00E63C0C" w:rsidRDefault="00C4392C" w:rsidP="00C4392C">
      <w:pPr>
        <w:overflowPunct w:val="0"/>
        <w:autoSpaceDE w:val="0"/>
        <w:autoSpaceDN w:val="0"/>
        <w:adjustRightInd w:val="0"/>
        <w:spacing w:after="0" w:line="240" w:lineRule="auto"/>
        <w:textAlignment w:val="baseline"/>
        <w:rPr>
          <w:rFonts w:eastAsia="Times New Roman"/>
          <w:bCs/>
          <w:sz w:val="24"/>
          <w:szCs w:val="24"/>
          <w:lang w:eastAsia="fr-FR"/>
        </w:rPr>
      </w:pPr>
    </w:p>
    <w:p w14:paraId="23C67AEE" w14:textId="77777777" w:rsidR="00C4392C" w:rsidRDefault="00C4392C" w:rsidP="00C4392C">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Titlul proiectului</w:t>
      </w:r>
      <w:r>
        <w:rPr>
          <w:rFonts w:eastAsia="Times New Roman"/>
          <w:bCs/>
          <w:sz w:val="24"/>
          <w:szCs w:val="24"/>
          <w:lang w:eastAsia="fr-FR"/>
        </w:rPr>
        <w:t>:</w:t>
      </w:r>
      <w:r w:rsidRPr="00E63C0C">
        <w:rPr>
          <w:rFonts w:eastAsia="Times New Roman"/>
          <w:bCs/>
          <w:sz w:val="24"/>
          <w:szCs w:val="24"/>
          <w:lang w:eastAsia="fr-FR"/>
        </w:rPr>
        <w:t xml:space="preserve">   ……………………………………………………………</w:t>
      </w:r>
    </w:p>
    <w:p w14:paraId="1066CDFC" w14:textId="77777777" w:rsidR="00C4392C" w:rsidRPr="00E63C0C" w:rsidRDefault="00C4392C" w:rsidP="00C4392C">
      <w:pPr>
        <w:overflowPunct w:val="0"/>
        <w:autoSpaceDE w:val="0"/>
        <w:autoSpaceDN w:val="0"/>
        <w:adjustRightInd w:val="0"/>
        <w:spacing w:after="0" w:line="240" w:lineRule="auto"/>
        <w:textAlignment w:val="baseline"/>
        <w:rPr>
          <w:rFonts w:eastAsia="Times New Roman"/>
          <w:bCs/>
          <w:sz w:val="24"/>
          <w:szCs w:val="24"/>
          <w:lang w:eastAsia="fr-FR"/>
        </w:rPr>
      </w:pPr>
      <w:r>
        <w:rPr>
          <w:rFonts w:eastAsia="Times New Roman"/>
          <w:bCs/>
          <w:sz w:val="24"/>
          <w:szCs w:val="24"/>
          <w:lang w:eastAsia="fr-FR"/>
        </w:rPr>
        <w:t>Data lansării apelului de selecție de către GAL: .......................</w:t>
      </w:r>
    </w:p>
    <w:p w14:paraId="52F90800" w14:textId="77777777" w:rsidR="00C4392C" w:rsidRDefault="00C4392C" w:rsidP="00C4392C">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Data înregistrării proiectului la GAL: ..................................</w:t>
      </w:r>
    </w:p>
    <w:p w14:paraId="36B4BE78" w14:textId="77777777" w:rsidR="00C4392C" w:rsidRPr="00E63C0C" w:rsidRDefault="00C4392C" w:rsidP="00C4392C">
      <w:pPr>
        <w:overflowPunct w:val="0"/>
        <w:autoSpaceDE w:val="0"/>
        <w:autoSpaceDN w:val="0"/>
        <w:adjustRightInd w:val="0"/>
        <w:spacing w:after="0" w:line="240" w:lineRule="auto"/>
        <w:textAlignment w:val="baseline"/>
        <w:rPr>
          <w:rFonts w:eastAsia="Times New Roman"/>
          <w:bCs/>
          <w:sz w:val="24"/>
          <w:szCs w:val="24"/>
          <w:lang w:eastAsia="fr-FR"/>
        </w:rPr>
      </w:pPr>
      <w:r>
        <w:rPr>
          <w:rFonts w:eastAsia="Times New Roman"/>
          <w:bCs/>
          <w:sz w:val="24"/>
          <w:szCs w:val="24"/>
          <w:lang w:eastAsia="fr-FR"/>
        </w:rPr>
        <w:t>Obiectivul și tipul proiectului: ...............................................................</w:t>
      </w:r>
    </w:p>
    <w:p w14:paraId="4EFBCC99" w14:textId="77777777" w:rsidR="00C4392C" w:rsidRPr="00CF0086" w:rsidRDefault="00C4392C" w:rsidP="00C4392C">
      <w:pPr>
        <w:overflowPunct w:val="0"/>
        <w:autoSpaceDE w:val="0"/>
        <w:autoSpaceDN w:val="0"/>
        <w:adjustRightInd w:val="0"/>
        <w:spacing w:after="0" w:line="240" w:lineRule="auto"/>
        <w:textAlignment w:val="baseline"/>
        <w:rPr>
          <w:rFonts w:eastAsia="Times New Roman"/>
          <w:bCs/>
          <w:sz w:val="24"/>
          <w:szCs w:val="24"/>
          <w:lang w:eastAsia="fr-FR"/>
        </w:rPr>
      </w:pPr>
      <w:r w:rsidRPr="00E63C0C">
        <w:rPr>
          <w:rFonts w:eastAsia="Times New Roman"/>
          <w:bCs/>
          <w:sz w:val="24"/>
          <w:szCs w:val="24"/>
          <w:lang w:eastAsia="fr-FR"/>
        </w:rPr>
        <w:t>Amplasare</w:t>
      </w:r>
      <w:r>
        <w:rPr>
          <w:rFonts w:eastAsia="Times New Roman"/>
          <w:bCs/>
          <w:sz w:val="24"/>
          <w:szCs w:val="24"/>
          <w:lang w:eastAsia="fr-FR"/>
        </w:rPr>
        <w:t>a proiectului*</w:t>
      </w:r>
      <w:r w:rsidRPr="00E63C0C">
        <w:rPr>
          <w:rFonts w:eastAsia="Times New Roman"/>
          <w:bCs/>
          <w:sz w:val="24"/>
          <w:szCs w:val="24"/>
          <w:lang w:eastAsia="fr-FR"/>
        </w:rPr>
        <w:t xml:space="preserve"> .......................(localitate/localități)</w:t>
      </w:r>
    </w:p>
    <w:p w14:paraId="2CE4DC9B" w14:textId="77777777" w:rsidR="00C4392C" w:rsidRDefault="00C4392C" w:rsidP="00C4392C">
      <w:pPr>
        <w:spacing w:after="0" w:line="240" w:lineRule="auto"/>
        <w:contextualSpacing/>
        <w:jc w:val="both"/>
        <w:rPr>
          <w:rFonts w:eastAsia="Times New Roman"/>
          <w:sz w:val="24"/>
          <w:szCs w:val="24"/>
        </w:rPr>
      </w:pPr>
    </w:p>
    <w:p w14:paraId="27FE349F" w14:textId="77777777" w:rsidR="00C4392C" w:rsidRDefault="00C4392C" w:rsidP="00C4392C">
      <w:pPr>
        <w:overflowPunct w:val="0"/>
        <w:autoSpaceDE w:val="0"/>
        <w:autoSpaceDN w:val="0"/>
        <w:adjustRightInd w:val="0"/>
        <w:spacing w:after="0" w:line="240" w:lineRule="auto"/>
        <w:ind w:left="720"/>
        <w:textAlignment w:val="baseline"/>
        <w:rPr>
          <w:rFonts w:eastAsia="Times New Roman"/>
          <w:b/>
          <w:bCs/>
          <w:sz w:val="24"/>
          <w:szCs w:val="24"/>
          <w:lang w:eastAsia="fr-FR"/>
        </w:rPr>
      </w:pPr>
    </w:p>
    <w:p w14:paraId="5E358A42" w14:textId="77777777" w:rsidR="00C4392C" w:rsidRDefault="00C4392C" w:rsidP="00C4392C">
      <w:pPr>
        <w:numPr>
          <w:ilvl w:val="0"/>
          <w:numId w:val="5"/>
        </w:numPr>
        <w:overflowPunct w:val="0"/>
        <w:autoSpaceDE w:val="0"/>
        <w:autoSpaceDN w:val="0"/>
        <w:adjustRightInd w:val="0"/>
        <w:spacing w:after="0" w:line="240" w:lineRule="auto"/>
        <w:jc w:val="center"/>
        <w:textAlignment w:val="baseline"/>
        <w:rPr>
          <w:rFonts w:eastAsia="Times New Roman"/>
          <w:b/>
          <w:bCs/>
          <w:sz w:val="24"/>
          <w:szCs w:val="24"/>
          <w:lang w:eastAsia="fr-FR"/>
        </w:rPr>
      </w:pPr>
      <w:r w:rsidRPr="00220FD4">
        <w:rPr>
          <w:rFonts w:eastAsia="Times New Roman"/>
          <w:b/>
          <w:bCs/>
          <w:sz w:val="24"/>
          <w:szCs w:val="24"/>
          <w:lang w:eastAsia="fr-FR"/>
        </w:rPr>
        <w:t>VERIFICAREA CERERII DE FINANȚARE</w:t>
      </w:r>
    </w:p>
    <w:p w14:paraId="4705DF4A" w14:textId="77777777" w:rsidR="00C4392C" w:rsidRPr="00CF0086" w:rsidRDefault="00C4392C" w:rsidP="00C4392C">
      <w:pPr>
        <w:overflowPunct w:val="0"/>
        <w:autoSpaceDE w:val="0"/>
        <w:autoSpaceDN w:val="0"/>
        <w:adjustRightInd w:val="0"/>
        <w:spacing w:after="0" w:line="240" w:lineRule="auto"/>
        <w:ind w:left="720"/>
        <w:jc w:val="center"/>
        <w:textAlignment w:val="baseline"/>
        <w:rPr>
          <w:rFonts w:eastAsia="Times New Roman"/>
          <w:b/>
          <w:bCs/>
          <w:sz w:val="24"/>
          <w:szCs w:val="24"/>
          <w:lang w:eastAsia="fr-FR"/>
        </w:rPr>
      </w:pPr>
    </w:p>
    <w:p w14:paraId="47540781" w14:textId="77777777" w:rsidR="00C4392C" w:rsidRPr="00E63C0C" w:rsidRDefault="00C4392C" w:rsidP="00C4392C">
      <w:pPr>
        <w:numPr>
          <w:ilvl w:val="0"/>
          <w:numId w:val="2"/>
        </w:numPr>
        <w:spacing w:after="0" w:line="240" w:lineRule="auto"/>
        <w:contextualSpacing/>
        <w:jc w:val="both"/>
        <w:rPr>
          <w:rFonts w:eastAsia="Times New Roman"/>
          <w:bCs/>
          <w:kern w:val="32"/>
          <w:sz w:val="24"/>
          <w:szCs w:val="24"/>
        </w:rPr>
      </w:pPr>
      <w:bookmarkStart w:id="2" w:name="_Hlk519233881"/>
      <w:r w:rsidRPr="00E63C0C">
        <w:rPr>
          <w:rFonts w:eastAsia="Times New Roman"/>
          <w:bCs/>
          <w:kern w:val="32"/>
          <w:sz w:val="24"/>
          <w:szCs w:val="24"/>
        </w:rPr>
        <w:t xml:space="preserve">Solicitantul a mai depus pentru verificare această cerere de </w:t>
      </w:r>
      <w:proofErr w:type="spellStart"/>
      <w:r w:rsidRPr="00E63C0C">
        <w:rPr>
          <w:rFonts w:eastAsia="Times New Roman"/>
          <w:bCs/>
          <w:kern w:val="32"/>
          <w:sz w:val="24"/>
          <w:szCs w:val="24"/>
        </w:rPr>
        <w:t>finanţare</w:t>
      </w:r>
      <w:proofErr w:type="spellEnd"/>
      <w:r>
        <w:rPr>
          <w:rFonts w:eastAsia="Times New Roman"/>
          <w:bCs/>
          <w:kern w:val="32"/>
          <w:sz w:val="24"/>
          <w:szCs w:val="24"/>
        </w:rPr>
        <w:t xml:space="preserve"> în cadrul prezentei cereri de proiecte</w:t>
      </w:r>
      <w:r w:rsidRPr="00E63C0C">
        <w:rPr>
          <w:rFonts w:eastAsia="Times New Roman"/>
          <w:bCs/>
          <w:kern w:val="32"/>
          <w:sz w:val="24"/>
          <w:szCs w:val="24"/>
        </w:rPr>
        <w:t>?</w:t>
      </w:r>
    </w:p>
    <w:p w14:paraId="7DB0AFBC" w14:textId="77777777" w:rsidR="00C4392C" w:rsidRDefault="00C4392C" w:rsidP="00C4392C">
      <w:pPr>
        <w:spacing w:after="0" w:line="240" w:lineRule="auto"/>
        <w:ind w:firstLine="502"/>
        <w:contextualSpacing/>
        <w:jc w:val="both"/>
        <w:rPr>
          <w:rFonts w:eastAsia="Times New Roman"/>
          <w:b/>
          <w:i/>
          <w:sz w:val="24"/>
          <w:szCs w:val="24"/>
        </w:rPr>
      </w:pPr>
      <w:r w:rsidRPr="00894BCB">
        <w:rPr>
          <w:rFonts w:eastAsia="Times New Roman"/>
          <w:b/>
          <w:i/>
          <w:sz w:val="24"/>
          <w:szCs w:val="24"/>
        </w:rPr>
        <w:t>DA</w:t>
      </w:r>
      <w:r w:rsidRPr="00894BCB">
        <w:rPr>
          <w:rFonts w:eastAsia="Times New Roman"/>
          <w:b/>
          <w:i/>
          <w:sz w:val="24"/>
          <w:szCs w:val="24"/>
        </w:rPr>
        <w:sym w:font="Wingdings" w:char="F06F"/>
      </w:r>
      <w:r w:rsidRPr="00894BCB">
        <w:rPr>
          <w:rFonts w:eastAsia="Times New Roman"/>
          <w:b/>
          <w:i/>
          <w:sz w:val="24"/>
          <w:szCs w:val="24"/>
        </w:rPr>
        <w:tab/>
        <w:t xml:space="preserve">     NU</w:t>
      </w:r>
      <w:r w:rsidRPr="00894BCB">
        <w:rPr>
          <w:rFonts w:eastAsia="Times New Roman"/>
          <w:b/>
          <w:i/>
          <w:sz w:val="24"/>
          <w:szCs w:val="24"/>
        </w:rPr>
        <w:sym w:font="Wingdings" w:char="F06F"/>
      </w:r>
    </w:p>
    <w:p w14:paraId="7E52B142" w14:textId="77777777" w:rsidR="00C4392C" w:rsidRPr="00894BCB" w:rsidRDefault="00C4392C" w:rsidP="00C4392C">
      <w:pPr>
        <w:spacing w:after="0" w:line="240" w:lineRule="auto"/>
        <w:ind w:firstLine="502"/>
        <w:contextualSpacing/>
        <w:jc w:val="both"/>
        <w:rPr>
          <w:rFonts w:eastAsia="Times New Roman"/>
          <w:b/>
          <w:i/>
          <w:sz w:val="24"/>
          <w:szCs w:val="24"/>
        </w:rPr>
      </w:pPr>
    </w:p>
    <w:p w14:paraId="45673BD2" w14:textId="77777777" w:rsidR="00C4392C" w:rsidRPr="00E63C0C" w:rsidRDefault="00C4392C" w:rsidP="00C4392C">
      <w:pPr>
        <w:spacing w:after="0" w:line="240" w:lineRule="auto"/>
        <w:ind w:firstLine="502"/>
        <w:contextualSpacing/>
        <w:jc w:val="both"/>
        <w:rPr>
          <w:rFonts w:eastAsia="Times New Roman"/>
          <w:bCs/>
          <w:kern w:val="32"/>
          <w:sz w:val="24"/>
          <w:szCs w:val="24"/>
        </w:rPr>
      </w:pPr>
      <w:r w:rsidRPr="00E63C0C">
        <w:rPr>
          <w:rFonts w:eastAsia="Times New Roman"/>
          <w:bCs/>
          <w:kern w:val="32"/>
          <w:sz w:val="24"/>
          <w:szCs w:val="24"/>
        </w:rPr>
        <w:t>Dacă DA, de câte ori ?</w:t>
      </w:r>
    </w:p>
    <w:p w14:paraId="246EB118" w14:textId="77777777" w:rsidR="00C4392C" w:rsidRPr="00E63C0C" w:rsidRDefault="00C4392C" w:rsidP="00C4392C">
      <w:pPr>
        <w:spacing w:after="0" w:line="240" w:lineRule="auto"/>
        <w:ind w:firstLine="502"/>
        <w:contextualSpacing/>
        <w:jc w:val="both"/>
        <w:rPr>
          <w:rFonts w:eastAsia="Times New Roman"/>
          <w:bCs/>
          <w:kern w:val="32"/>
          <w:sz w:val="24"/>
          <w:szCs w:val="24"/>
        </w:rPr>
      </w:pPr>
      <w:r w:rsidRPr="00E63C0C">
        <w:rPr>
          <w:rFonts w:eastAsia="Times New Roman"/>
          <w:bCs/>
          <w:kern w:val="32"/>
          <w:sz w:val="24"/>
          <w:szCs w:val="24"/>
        </w:rPr>
        <w:t>O dată</w:t>
      </w:r>
      <w:r w:rsidRPr="00E63C0C">
        <w:rPr>
          <w:rFonts w:eastAsia="Times New Roman"/>
          <w:i/>
          <w:sz w:val="24"/>
          <w:szCs w:val="24"/>
        </w:rPr>
        <w:sym w:font="Wingdings" w:char="F06F"/>
      </w:r>
      <w:r w:rsidRPr="00E63C0C">
        <w:rPr>
          <w:rFonts w:eastAsia="Times New Roman"/>
          <w:bCs/>
          <w:kern w:val="32"/>
          <w:sz w:val="24"/>
          <w:szCs w:val="24"/>
        </w:rPr>
        <w:t xml:space="preserve">     De două ori</w:t>
      </w:r>
      <w:r w:rsidRPr="00E63C0C">
        <w:rPr>
          <w:rFonts w:eastAsia="Times New Roman"/>
          <w:i/>
          <w:sz w:val="24"/>
          <w:szCs w:val="24"/>
        </w:rPr>
        <w:sym w:font="Wingdings" w:char="F06F"/>
      </w:r>
      <w:r w:rsidRPr="00E63C0C">
        <w:rPr>
          <w:rFonts w:eastAsia="Times New Roman"/>
          <w:bCs/>
          <w:kern w:val="32"/>
          <w:sz w:val="24"/>
          <w:szCs w:val="24"/>
        </w:rPr>
        <w:t xml:space="preserve">     Nu este cazul </w:t>
      </w:r>
      <w:r w:rsidRPr="00E63C0C">
        <w:rPr>
          <w:rFonts w:eastAsia="Times New Roman"/>
          <w:i/>
          <w:sz w:val="24"/>
          <w:szCs w:val="24"/>
        </w:rPr>
        <w:sym w:font="Wingdings" w:char="F06F"/>
      </w:r>
      <w:r w:rsidRPr="00E63C0C">
        <w:rPr>
          <w:rFonts w:eastAsia="Times New Roman"/>
          <w:i/>
          <w:sz w:val="24"/>
          <w:szCs w:val="24"/>
        </w:rPr>
        <w:t xml:space="preserve"> </w:t>
      </w:r>
    </w:p>
    <w:p w14:paraId="458CBC56" w14:textId="77777777" w:rsidR="00C4392C" w:rsidRPr="00E63C0C" w:rsidRDefault="00C4392C" w:rsidP="00C4392C">
      <w:pPr>
        <w:spacing w:after="0" w:line="240" w:lineRule="auto"/>
        <w:ind w:left="720"/>
        <w:contextualSpacing/>
        <w:jc w:val="both"/>
        <w:rPr>
          <w:rFonts w:eastAsia="Times New Roman"/>
          <w:bCs/>
          <w:kern w:val="32"/>
          <w:sz w:val="24"/>
          <w:szCs w:val="24"/>
        </w:rPr>
      </w:pPr>
    </w:p>
    <w:p w14:paraId="4322082F" w14:textId="77777777" w:rsidR="00C4392C" w:rsidRPr="00E63C0C" w:rsidRDefault="00C4392C" w:rsidP="00C4392C">
      <w:pPr>
        <w:spacing w:after="0" w:line="240" w:lineRule="auto"/>
        <w:ind w:firstLine="502"/>
        <w:contextualSpacing/>
        <w:jc w:val="both"/>
        <w:rPr>
          <w:rFonts w:eastAsia="Times New Roman"/>
          <w:bCs/>
          <w:kern w:val="32"/>
          <w:sz w:val="24"/>
          <w:szCs w:val="24"/>
        </w:rPr>
      </w:pPr>
      <w:r w:rsidRPr="00E63C0C">
        <w:rPr>
          <w:rFonts w:eastAsia="Times New Roman"/>
          <w:bCs/>
          <w:kern w:val="32"/>
          <w:sz w:val="24"/>
          <w:szCs w:val="24"/>
        </w:rPr>
        <w:t xml:space="preserve">Prezenta cerere de </w:t>
      </w:r>
      <w:proofErr w:type="spellStart"/>
      <w:r w:rsidRPr="00E63C0C">
        <w:rPr>
          <w:rFonts w:eastAsia="Times New Roman"/>
          <w:bCs/>
          <w:kern w:val="32"/>
          <w:sz w:val="24"/>
          <w:szCs w:val="24"/>
        </w:rPr>
        <w:t>finanţare</w:t>
      </w:r>
      <w:proofErr w:type="spellEnd"/>
      <w:r w:rsidRPr="00E63C0C">
        <w:rPr>
          <w:rFonts w:eastAsia="Times New Roman"/>
          <w:bCs/>
          <w:kern w:val="32"/>
          <w:sz w:val="24"/>
          <w:szCs w:val="24"/>
        </w:rPr>
        <w:t xml:space="preserve"> este acceptată pentru verificare?</w:t>
      </w:r>
    </w:p>
    <w:p w14:paraId="0BA0BDDB" w14:textId="77777777" w:rsidR="00C4392C" w:rsidRPr="00894BCB" w:rsidRDefault="00C4392C" w:rsidP="00C4392C">
      <w:pPr>
        <w:spacing w:after="0" w:line="240" w:lineRule="auto"/>
        <w:ind w:firstLine="502"/>
        <w:contextualSpacing/>
        <w:jc w:val="both"/>
        <w:rPr>
          <w:rFonts w:eastAsia="Times New Roman"/>
          <w:b/>
          <w:i/>
          <w:sz w:val="24"/>
          <w:szCs w:val="24"/>
        </w:rPr>
      </w:pPr>
      <w:r w:rsidRPr="00894BCB">
        <w:rPr>
          <w:rFonts w:eastAsia="Times New Roman"/>
          <w:b/>
          <w:i/>
          <w:sz w:val="24"/>
          <w:szCs w:val="24"/>
        </w:rPr>
        <w:t>DA</w:t>
      </w:r>
      <w:r w:rsidRPr="00894BCB">
        <w:rPr>
          <w:rFonts w:eastAsia="Times New Roman"/>
          <w:b/>
          <w:i/>
          <w:sz w:val="24"/>
          <w:szCs w:val="24"/>
        </w:rPr>
        <w:sym w:font="Wingdings" w:char="F06F"/>
      </w:r>
      <w:r w:rsidRPr="00894BCB">
        <w:rPr>
          <w:rFonts w:eastAsia="Times New Roman"/>
          <w:b/>
          <w:i/>
          <w:sz w:val="24"/>
          <w:szCs w:val="24"/>
        </w:rPr>
        <w:tab/>
        <w:t xml:space="preserve">    NU</w:t>
      </w:r>
      <w:r w:rsidRPr="00894BCB">
        <w:rPr>
          <w:rFonts w:eastAsia="Times New Roman"/>
          <w:b/>
          <w:i/>
          <w:sz w:val="24"/>
          <w:szCs w:val="24"/>
        </w:rPr>
        <w:sym w:font="Wingdings" w:char="F06F"/>
      </w:r>
      <w:r w:rsidRPr="00894BCB">
        <w:rPr>
          <w:rFonts w:eastAsia="Times New Roman"/>
          <w:b/>
          <w:i/>
          <w:sz w:val="24"/>
          <w:szCs w:val="24"/>
        </w:rPr>
        <w:t xml:space="preserve">  </w:t>
      </w:r>
    </w:p>
    <w:p w14:paraId="30A038AD" w14:textId="77777777" w:rsidR="00C4392C" w:rsidRDefault="00C4392C" w:rsidP="00C4392C">
      <w:pPr>
        <w:spacing w:after="0" w:line="240" w:lineRule="auto"/>
        <w:contextualSpacing/>
        <w:jc w:val="both"/>
        <w:rPr>
          <w:rFonts w:eastAsia="Times New Roman"/>
          <w:bCs/>
          <w:kern w:val="32"/>
          <w:sz w:val="24"/>
          <w:szCs w:val="24"/>
        </w:rPr>
      </w:pPr>
      <w:r>
        <w:rPr>
          <w:rFonts w:eastAsia="Times New Roman"/>
          <w:bCs/>
          <w:kern w:val="32"/>
          <w:sz w:val="24"/>
          <w:szCs w:val="24"/>
        </w:rPr>
        <w:t xml:space="preserve">         </w:t>
      </w:r>
      <w:r w:rsidRPr="00E63C0C">
        <w:rPr>
          <w:rFonts w:eastAsia="Times New Roman"/>
          <w:bCs/>
          <w:kern w:val="32"/>
          <w:sz w:val="24"/>
          <w:szCs w:val="24"/>
        </w:rPr>
        <w:t>deoarece aceasta a mai fost depusă de două ori</w:t>
      </w:r>
      <w:r w:rsidRPr="00D71FAB">
        <w:rPr>
          <w:rFonts w:eastAsia="Times New Roman"/>
          <w:bCs/>
          <w:kern w:val="32"/>
          <w:sz w:val="24"/>
          <w:szCs w:val="24"/>
        </w:rPr>
        <w:t xml:space="preserve"> </w:t>
      </w:r>
      <w:r>
        <w:rPr>
          <w:rFonts w:eastAsia="Times New Roman"/>
          <w:bCs/>
          <w:kern w:val="32"/>
          <w:sz w:val="24"/>
          <w:szCs w:val="24"/>
        </w:rPr>
        <w:t>în baza prezentei cereri de proiecte</w:t>
      </w:r>
      <w:r w:rsidRPr="00C355E4">
        <w:rPr>
          <w:rFonts w:eastAsia="Times New Roman"/>
          <w:bCs/>
          <w:kern w:val="32"/>
          <w:sz w:val="24"/>
          <w:szCs w:val="24"/>
        </w:rPr>
        <w:t xml:space="preserve">, conform </w:t>
      </w:r>
      <w:r>
        <w:rPr>
          <w:rFonts w:eastAsia="Times New Roman"/>
          <w:bCs/>
          <w:kern w:val="32"/>
          <w:sz w:val="24"/>
          <w:szCs w:val="24"/>
        </w:rPr>
        <w:t xml:space="preserve"> </w:t>
      </w:r>
    </w:p>
    <w:p w14:paraId="0DAB0E95" w14:textId="77777777" w:rsidR="00C4392C" w:rsidRPr="00C355E4" w:rsidRDefault="00C4392C" w:rsidP="00C4392C">
      <w:pPr>
        <w:spacing w:after="0" w:line="240" w:lineRule="auto"/>
        <w:contextualSpacing/>
        <w:jc w:val="both"/>
        <w:rPr>
          <w:rFonts w:eastAsia="Times New Roman"/>
          <w:bCs/>
          <w:kern w:val="32"/>
          <w:sz w:val="24"/>
          <w:szCs w:val="24"/>
        </w:rPr>
      </w:pPr>
      <w:r>
        <w:rPr>
          <w:rFonts w:eastAsia="Times New Roman"/>
          <w:bCs/>
          <w:kern w:val="32"/>
          <w:sz w:val="24"/>
          <w:szCs w:val="24"/>
        </w:rPr>
        <w:t xml:space="preserve">         </w:t>
      </w:r>
      <w:proofErr w:type="spellStart"/>
      <w:r w:rsidRPr="00C355E4">
        <w:rPr>
          <w:rFonts w:eastAsia="Times New Roman"/>
          <w:bCs/>
          <w:kern w:val="32"/>
          <w:sz w:val="24"/>
          <w:szCs w:val="24"/>
        </w:rPr>
        <w:t>fişelor</w:t>
      </w:r>
      <w:proofErr w:type="spellEnd"/>
      <w:r w:rsidRPr="00C355E4">
        <w:rPr>
          <w:rFonts w:eastAsia="Times New Roman"/>
          <w:bCs/>
          <w:kern w:val="32"/>
          <w:sz w:val="24"/>
          <w:szCs w:val="24"/>
        </w:rPr>
        <w:t xml:space="preserve"> de verificare:</w:t>
      </w:r>
    </w:p>
    <w:p w14:paraId="765B1369" w14:textId="77777777" w:rsidR="00C4392C" w:rsidRPr="00C355E4" w:rsidRDefault="00C4392C" w:rsidP="00C4392C">
      <w:pPr>
        <w:spacing w:after="0" w:line="240" w:lineRule="auto"/>
        <w:contextualSpacing/>
        <w:jc w:val="both"/>
        <w:rPr>
          <w:rFonts w:eastAsia="Times New Roman"/>
          <w:bCs/>
          <w:kern w:val="32"/>
          <w:sz w:val="24"/>
          <w:szCs w:val="24"/>
        </w:rPr>
      </w:pPr>
      <w:r>
        <w:rPr>
          <w:rFonts w:eastAsia="Times New Roman"/>
          <w:bCs/>
          <w:kern w:val="32"/>
          <w:sz w:val="24"/>
          <w:szCs w:val="24"/>
        </w:rPr>
        <w:t xml:space="preserve">         </w:t>
      </w:r>
      <w:r w:rsidRPr="00C355E4">
        <w:rPr>
          <w:rFonts w:eastAsia="Times New Roman"/>
          <w:bCs/>
          <w:kern w:val="32"/>
          <w:sz w:val="24"/>
          <w:szCs w:val="24"/>
        </w:rPr>
        <w:t>Nr......</w:t>
      </w:r>
      <w:r w:rsidRPr="00C355E4">
        <w:rPr>
          <w:rFonts w:eastAsia="Times New Roman"/>
          <w:bCs/>
          <w:kern w:val="32"/>
          <w:sz w:val="24"/>
          <w:szCs w:val="24"/>
        </w:rPr>
        <w:tab/>
        <w:t>din data ....     / ....    /..</w:t>
      </w:r>
      <w:r>
        <w:rPr>
          <w:rFonts w:eastAsia="Times New Roman"/>
          <w:bCs/>
          <w:kern w:val="32"/>
          <w:sz w:val="24"/>
          <w:szCs w:val="24"/>
        </w:rPr>
        <w:t xml:space="preserve">..           </w:t>
      </w:r>
      <w:r w:rsidRPr="00C355E4">
        <w:rPr>
          <w:rFonts w:eastAsia="Times New Roman"/>
          <w:bCs/>
          <w:kern w:val="32"/>
          <w:sz w:val="24"/>
          <w:szCs w:val="24"/>
        </w:rPr>
        <w:t>Nr......</w:t>
      </w:r>
      <w:r w:rsidRPr="00C355E4">
        <w:rPr>
          <w:rFonts w:eastAsia="Times New Roman"/>
          <w:bCs/>
          <w:kern w:val="32"/>
          <w:sz w:val="24"/>
          <w:szCs w:val="24"/>
        </w:rPr>
        <w:tab/>
        <w:t xml:space="preserve">      din data ...     / ...    /......  </w:t>
      </w:r>
    </w:p>
    <w:p w14:paraId="1F04A692" w14:textId="7CA13635" w:rsidR="00C4392C" w:rsidRDefault="00C4392C" w:rsidP="00C4392C">
      <w:pPr>
        <w:spacing w:after="0" w:line="240" w:lineRule="auto"/>
        <w:ind w:left="540"/>
        <w:contextualSpacing/>
        <w:jc w:val="both"/>
        <w:rPr>
          <w:rFonts w:eastAsia="Times New Roman"/>
          <w:bCs/>
          <w:kern w:val="32"/>
          <w:sz w:val="24"/>
          <w:szCs w:val="24"/>
        </w:rPr>
      </w:pPr>
    </w:p>
    <w:p w14:paraId="38EB367D" w14:textId="77777777" w:rsidR="00AA5B42" w:rsidRPr="00A03602" w:rsidRDefault="00AA5B42" w:rsidP="00AA5B42">
      <w:pPr>
        <w:pStyle w:val="Listparagraf"/>
        <w:numPr>
          <w:ilvl w:val="0"/>
          <w:numId w:val="37"/>
        </w:numPr>
        <w:tabs>
          <w:tab w:val="center" w:pos="870"/>
          <w:tab w:val="center" w:pos="2745"/>
          <w:tab w:val="center" w:pos="5273"/>
        </w:tabs>
        <w:spacing w:after="5" w:line="250" w:lineRule="auto"/>
      </w:pPr>
      <w:r w:rsidRPr="00A03602">
        <w:t xml:space="preserve">aceasta a mai fost depusă în cadrul </w:t>
      </w:r>
      <w:proofErr w:type="spellStart"/>
      <w:r w:rsidRPr="00A03602">
        <w:t>aceluiasi</w:t>
      </w:r>
      <w:proofErr w:type="spellEnd"/>
      <w:r w:rsidRPr="00A03602">
        <w:t xml:space="preserve"> apel de selecție și a fost retrasă de către solicitant</w:t>
      </w:r>
    </w:p>
    <w:p w14:paraId="32963D5E" w14:textId="77777777" w:rsidR="00AA5B42" w:rsidRPr="00894BCB" w:rsidRDefault="00AA5B42" w:rsidP="00AA5B42">
      <w:pPr>
        <w:spacing w:after="0" w:line="240" w:lineRule="auto"/>
        <w:ind w:firstLine="502"/>
        <w:contextualSpacing/>
        <w:jc w:val="both"/>
        <w:rPr>
          <w:rFonts w:eastAsia="Times New Roman"/>
          <w:b/>
          <w:i/>
          <w:sz w:val="24"/>
          <w:szCs w:val="24"/>
        </w:rPr>
      </w:pPr>
      <w:r w:rsidRPr="00A03602">
        <w:rPr>
          <w:rFonts w:eastAsia="Times New Roman"/>
          <w:b/>
          <w:i/>
          <w:sz w:val="24"/>
          <w:szCs w:val="24"/>
        </w:rPr>
        <w:t>DA</w:t>
      </w:r>
      <w:r w:rsidRPr="00A03602">
        <w:rPr>
          <w:rFonts w:eastAsia="Times New Roman"/>
          <w:b/>
          <w:i/>
          <w:sz w:val="24"/>
          <w:szCs w:val="24"/>
        </w:rPr>
        <w:sym w:font="Wingdings" w:char="F06F"/>
      </w:r>
      <w:r w:rsidRPr="00A03602">
        <w:rPr>
          <w:rFonts w:eastAsia="Times New Roman"/>
          <w:b/>
          <w:i/>
          <w:sz w:val="24"/>
          <w:szCs w:val="24"/>
        </w:rPr>
        <w:tab/>
        <w:t xml:space="preserve">    NU</w:t>
      </w:r>
      <w:r w:rsidRPr="00A03602">
        <w:rPr>
          <w:rFonts w:eastAsia="Times New Roman"/>
          <w:b/>
          <w:i/>
          <w:sz w:val="24"/>
          <w:szCs w:val="24"/>
        </w:rPr>
        <w:sym w:font="Wingdings" w:char="F06F"/>
      </w:r>
      <w:r w:rsidRPr="00894BCB">
        <w:rPr>
          <w:rFonts w:eastAsia="Times New Roman"/>
          <w:b/>
          <w:i/>
          <w:sz w:val="24"/>
          <w:szCs w:val="24"/>
        </w:rPr>
        <w:t xml:space="preserve">  </w:t>
      </w:r>
    </w:p>
    <w:p w14:paraId="4FA99CA5" w14:textId="77777777" w:rsidR="00AA5B42" w:rsidRPr="00E63C0C" w:rsidRDefault="00AA5B42" w:rsidP="00C4392C">
      <w:pPr>
        <w:spacing w:after="0" w:line="240" w:lineRule="auto"/>
        <w:ind w:left="540"/>
        <w:contextualSpacing/>
        <w:jc w:val="both"/>
        <w:rPr>
          <w:rFonts w:eastAsia="Times New Roman"/>
          <w:bCs/>
          <w:kern w:val="32"/>
          <w:sz w:val="24"/>
          <w:szCs w:val="24"/>
        </w:rPr>
      </w:pPr>
    </w:p>
    <w:p w14:paraId="1076F999" w14:textId="77777777" w:rsidR="00C4392C" w:rsidRDefault="00C4392C" w:rsidP="00C4392C">
      <w:pPr>
        <w:numPr>
          <w:ilvl w:val="0"/>
          <w:numId w:val="2"/>
        </w:numPr>
        <w:spacing w:after="0" w:line="240" w:lineRule="auto"/>
        <w:contextualSpacing/>
        <w:jc w:val="both"/>
        <w:rPr>
          <w:rFonts w:eastAsia="Times New Roman"/>
          <w:bCs/>
          <w:kern w:val="32"/>
          <w:sz w:val="24"/>
          <w:szCs w:val="24"/>
        </w:rPr>
      </w:pPr>
      <w:r>
        <w:rPr>
          <w:rFonts w:eastAsia="Times New Roman"/>
          <w:bCs/>
          <w:kern w:val="32"/>
          <w:sz w:val="24"/>
          <w:szCs w:val="24"/>
        </w:rPr>
        <w:lastRenderedPageBreak/>
        <w:t xml:space="preserve">Solicitantul a utilizat ultima variantă a cererii de finanțare aferentă </w:t>
      </w:r>
      <w:r w:rsidRPr="009A49F0">
        <w:rPr>
          <w:rFonts w:eastAsia="Times New Roman"/>
          <w:bCs/>
          <w:kern w:val="32"/>
          <w:sz w:val="24"/>
          <w:szCs w:val="24"/>
        </w:rPr>
        <w:t xml:space="preserve">Măsurii </w:t>
      </w:r>
      <w:r>
        <w:rPr>
          <w:rFonts w:eastAsia="Times New Roman"/>
          <w:bCs/>
          <w:kern w:val="32"/>
          <w:sz w:val="24"/>
          <w:szCs w:val="24"/>
        </w:rPr>
        <w:t>1</w:t>
      </w:r>
      <w:r w:rsidRPr="009A49F0">
        <w:rPr>
          <w:rFonts w:eastAsia="Times New Roman"/>
          <w:bCs/>
          <w:kern w:val="32"/>
          <w:sz w:val="24"/>
          <w:szCs w:val="24"/>
        </w:rPr>
        <w:t>/6B</w:t>
      </w:r>
      <w:r>
        <w:rPr>
          <w:rFonts w:eastAsia="Times New Roman"/>
          <w:bCs/>
          <w:kern w:val="32"/>
          <w:sz w:val="24"/>
          <w:szCs w:val="24"/>
        </w:rPr>
        <w:t xml:space="preserve">, disponibilă pe site-ul </w:t>
      </w:r>
      <w:hyperlink r:id="rId7" w:history="1">
        <w:r w:rsidRPr="005D3B3D">
          <w:rPr>
            <w:rStyle w:val="Hyperlink"/>
            <w:bCs/>
            <w:kern w:val="32"/>
          </w:rPr>
          <w:t>www.galsuceavasudest.ro</w:t>
        </w:r>
      </w:hyperlink>
      <w:r>
        <w:rPr>
          <w:rFonts w:eastAsia="Times New Roman"/>
          <w:bCs/>
          <w:kern w:val="32"/>
          <w:sz w:val="24"/>
          <w:szCs w:val="24"/>
        </w:rPr>
        <w:t xml:space="preserve">? </w:t>
      </w:r>
    </w:p>
    <w:p w14:paraId="3F520BCB" w14:textId="77777777" w:rsidR="00C4392C" w:rsidRPr="00894BCB" w:rsidRDefault="00C4392C" w:rsidP="00C4392C">
      <w:pPr>
        <w:spacing w:after="0" w:line="240" w:lineRule="auto"/>
        <w:ind w:firstLine="540"/>
        <w:contextualSpacing/>
        <w:jc w:val="both"/>
        <w:rPr>
          <w:rFonts w:eastAsia="Times New Roman"/>
          <w:b/>
          <w:i/>
          <w:sz w:val="24"/>
          <w:szCs w:val="24"/>
        </w:rPr>
      </w:pPr>
      <w:r w:rsidRPr="00894BCB">
        <w:rPr>
          <w:rFonts w:eastAsia="Times New Roman"/>
          <w:b/>
          <w:i/>
          <w:sz w:val="24"/>
          <w:szCs w:val="24"/>
        </w:rPr>
        <w:t>DA</w:t>
      </w:r>
      <w:r w:rsidRPr="00894BCB">
        <w:rPr>
          <w:rFonts w:eastAsia="Times New Roman"/>
          <w:b/>
          <w:i/>
          <w:sz w:val="24"/>
          <w:szCs w:val="24"/>
        </w:rPr>
        <w:sym w:font="Wingdings" w:char="F06F"/>
      </w:r>
      <w:r w:rsidRPr="00C66EFE">
        <w:rPr>
          <w:rFonts w:eastAsia="Times New Roman"/>
          <w:b/>
          <w:i/>
          <w:sz w:val="24"/>
          <w:szCs w:val="24"/>
        </w:rPr>
        <w:t xml:space="preserve"> </w:t>
      </w:r>
      <w:r>
        <w:rPr>
          <w:rFonts w:eastAsia="Times New Roman"/>
          <w:b/>
          <w:i/>
          <w:sz w:val="24"/>
          <w:szCs w:val="24"/>
        </w:rPr>
        <w:t xml:space="preserve">         </w:t>
      </w:r>
      <w:r w:rsidRPr="00894BCB">
        <w:rPr>
          <w:rFonts w:eastAsia="Times New Roman"/>
          <w:b/>
          <w:i/>
          <w:sz w:val="24"/>
          <w:szCs w:val="24"/>
        </w:rPr>
        <w:t>NU</w:t>
      </w:r>
      <w:r w:rsidRPr="00894BCB">
        <w:rPr>
          <w:rFonts w:eastAsia="Times New Roman"/>
          <w:b/>
          <w:i/>
          <w:sz w:val="24"/>
          <w:szCs w:val="24"/>
        </w:rPr>
        <w:sym w:font="Wingdings" w:char="F06F"/>
      </w:r>
    </w:p>
    <w:p w14:paraId="499B40D7" w14:textId="77777777" w:rsidR="00C4392C" w:rsidRDefault="00C4392C" w:rsidP="00C4392C">
      <w:pPr>
        <w:spacing w:after="0" w:line="240" w:lineRule="auto"/>
        <w:contextualSpacing/>
        <w:jc w:val="both"/>
        <w:rPr>
          <w:rFonts w:eastAsia="Times New Roman"/>
          <w:bCs/>
          <w:kern w:val="32"/>
          <w:sz w:val="24"/>
          <w:szCs w:val="24"/>
        </w:rPr>
      </w:pPr>
      <w:r w:rsidRPr="00E63C0C">
        <w:rPr>
          <w:rFonts w:eastAsia="Times New Roman"/>
          <w:bCs/>
          <w:kern w:val="32"/>
          <w:sz w:val="24"/>
          <w:szCs w:val="24"/>
        </w:rPr>
        <w:tab/>
        <w:t xml:space="preserve"> </w:t>
      </w:r>
    </w:p>
    <w:p w14:paraId="641346A1" w14:textId="77777777" w:rsidR="00C4392C" w:rsidRPr="00E63C0C" w:rsidRDefault="00C4392C" w:rsidP="00C4392C">
      <w:pPr>
        <w:numPr>
          <w:ilvl w:val="0"/>
          <w:numId w:val="2"/>
        </w:numPr>
        <w:spacing w:after="0" w:line="240" w:lineRule="auto"/>
        <w:contextualSpacing/>
        <w:jc w:val="both"/>
        <w:rPr>
          <w:rFonts w:eastAsia="Times New Roman"/>
          <w:bCs/>
          <w:kern w:val="32"/>
          <w:sz w:val="24"/>
          <w:szCs w:val="24"/>
        </w:rPr>
      </w:pPr>
      <w:r>
        <w:rPr>
          <w:rFonts w:eastAsia="Times New Roman"/>
          <w:bCs/>
          <w:kern w:val="32"/>
          <w:sz w:val="24"/>
          <w:szCs w:val="24"/>
        </w:rPr>
        <w:t xml:space="preserve">Solicitantul a depus cererea de finanțare în original, însoțită de </w:t>
      </w:r>
      <w:r w:rsidRPr="00E5663F">
        <w:rPr>
          <w:rFonts w:eastAsia="Times New Roman"/>
          <w:bCs/>
          <w:kern w:val="32"/>
          <w:sz w:val="24"/>
          <w:szCs w:val="24"/>
        </w:rPr>
        <w:t>o copie</w:t>
      </w:r>
      <w:r>
        <w:rPr>
          <w:rFonts w:eastAsia="Times New Roman"/>
          <w:bCs/>
          <w:kern w:val="32"/>
          <w:sz w:val="24"/>
          <w:szCs w:val="24"/>
        </w:rPr>
        <w:t xml:space="preserve"> tipărită și două exemplare în format electronic</w:t>
      </w:r>
      <w:r w:rsidRPr="00E5663F">
        <w:rPr>
          <w:rFonts w:eastAsia="Times New Roman"/>
          <w:bCs/>
          <w:kern w:val="32"/>
          <w:sz w:val="24"/>
          <w:szCs w:val="24"/>
        </w:rPr>
        <w:t>?</w:t>
      </w:r>
    </w:p>
    <w:p w14:paraId="5289761D" w14:textId="77777777" w:rsidR="00C4392C" w:rsidRPr="00894BCB" w:rsidRDefault="00C4392C" w:rsidP="00C4392C">
      <w:pPr>
        <w:spacing w:after="0" w:line="240" w:lineRule="auto"/>
        <w:ind w:firstLine="540"/>
        <w:contextualSpacing/>
        <w:jc w:val="both"/>
        <w:rPr>
          <w:rFonts w:eastAsia="Times New Roman"/>
          <w:b/>
          <w:i/>
          <w:sz w:val="24"/>
          <w:szCs w:val="24"/>
        </w:rPr>
      </w:pPr>
      <w:r w:rsidRPr="00894BCB">
        <w:rPr>
          <w:rFonts w:eastAsia="Times New Roman"/>
          <w:b/>
          <w:i/>
          <w:sz w:val="24"/>
          <w:szCs w:val="24"/>
        </w:rPr>
        <w:t>DA</w:t>
      </w:r>
      <w:r w:rsidRPr="00894BCB">
        <w:rPr>
          <w:rFonts w:eastAsia="Times New Roman"/>
          <w:b/>
          <w:i/>
          <w:sz w:val="24"/>
          <w:szCs w:val="24"/>
        </w:rPr>
        <w:sym w:font="Wingdings" w:char="F06F"/>
      </w:r>
      <w:r w:rsidRPr="00894BCB">
        <w:rPr>
          <w:rFonts w:eastAsia="Times New Roman"/>
          <w:b/>
          <w:i/>
          <w:sz w:val="24"/>
          <w:szCs w:val="24"/>
        </w:rPr>
        <w:tab/>
        <w:t xml:space="preserve">     NU</w:t>
      </w:r>
      <w:r w:rsidRPr="00894BCB">
        <w:rPr>
          <w:rFonts w:eastAsia="Times New Roman"/>
          <w:b/>
          <w:i/>
          <w:sz w:val="24"/>
          <w:szCs w:val="24"/>
        </w:rPr>
        <w:sym w:font="Wingdings" w:char="F06F"/>
      </w:r>
    </w:p>
    <w:p w14:paraId="7E851863" w14:textId="77777777" w:rsidR="00C4392C" w:rsidRDefault="00C4392C" w:rsidP="00C4392C">
      <w:pPr>
        <w:spacing w:after="0" w:line="240" w:lineRule="auto"/>
        <w:contextualSpacing/>
        <w:jc w:val="both"/>
        <w:rPr>
          <w:rFonts w:eastAsia="Times New Roman"/>
          <w:bCs/>
          <w:kern w:val="32"/>
          <w:sz w:val="24"/>
          <w:szCs w:val="24"/>
        </w:rPr>
      </w:pPr>
      <w:r w:rsidRPr="00E63C0C">
        <w:rPr>
          <w:rFonts w:eastAsia="Times New Roman"/>
          <w:bCs/>
          <w:kern w:val="32"/>
          <w:sz w:val="24"/>
          <w:szCs w:val="24"/>
        </w:rPr>
        <w:tab/>
        <w:t xml:space="preserve"> </w:t>
      </w:r>
    </w:p>
    <w:p w14:paraId="530596B5" w14:textId="77777777" w:rsidR="00C4392C" w:rsidRPr="00660DF6" w:rsidRDefault="00C4392C" w:rsidP="00C4392C">
      <w:pPr>
        <w:pStyle w:val="Listparagraf"/>
        <w:numPr>
          <w:ilvl w:val="0"/>
          <w:numId w:val="2"/>
        </w:numPr>
        <w:spacing w:after="0" w:line="240" w:lineRule="auto"/>
        <w:jc w:val="both"/>
        <w:rPr>
          <w:rFonts w:eastAsia="Times New Roman"/>
          <w:sz w:val="24"/>
          <w:szCs w:val="24"/>
        </w:rPr>
      </w:pPr>
      <w:r w:rsidRPr="00660DF6">
        <w:rPr>
          <w:rFonts w:eastAsia="Times New Roman"/>
          <w:sz w:val="24"/>
          <w:szCs w:val="24"/>
        </w:rPr>
        <w:t xml:space="preserve">Dosarul Cererii de </w:t>
      </w:r>
      <w:proofErr w:type="spellStart"/>
      <w:r w:rsidRPr="00660DF6">
        <w:rPr>
          <w:rFonts w:eastAsia="Times New Roman"/>
          <w:sz w:val="24"/>
          <w:szCs w:val="24"/>
        </w:rPr>
        <w:t>finanţare</w:t>
      </w:r>
      <w:proofErr w:type="spellEnd"/>
      <w:r w:rsidRPr="00660DF6">
        <w:rPr>
          <w:rFonts w:eastAsia="Times New Roman"/>
          <w:sz w:val="24"/>
          <w:szCs w:val="24"/>
        </w:rPr>
        <w:t xml:space="preserve"> este legat, iar documentele pe care le </w:t>
      </w:r>
      <w:proofErr w:type="spellStart"/>
      <w:r w:rsidRPr="00660DF6">
        <w:rPr>
          <w:rFonts w:eastAsia="Times New Roman"/>
          <w:sz w:val="24"/>
          <w:szCs w:val="24"/>
        </w:rPr>
        <w:t>conţine</w:t>
      </w:r>
      <w:proofErr w:type="spellEnd"/>
      <w:r w:rsidRPr="00660DF6">
        <w:rPr>
          <w:rFonts w:eastAsia="Times New Roman"/>
          <w:sz w:val="24"/>
          <w:szCs w:val="24"/>
        </w:rPr>
        <w:t xml:space="preserve"> sunt numerotate de către solicitant?</w:t>
      </w:r>
    </w:p>
    <w:p w14:paraId="18738AA1" w14:textId="77777777" w:rsidR="00C4392C" w:rsidRDefault="00C4392C" w:rsidP="00C4392C">
      <w:pPr>
        <w:pStyle w:val="Listparagraf"/>
        <w:spacing w:after="0" w:line="240" w:lineRule="auto"/>
        <w:ind w:left="502"/>
        <w:jc w:val="both"/>
        <w:rPr>
          <w:i/>
        </w:rPr>
      </w:pPr>
      <w:r w:rsidRPr="004C3DC0">
        <w:rPr>
          <w:rFonts w:eastAsia="Times New Roman"/>
          <w:b/>
          <w:i/>
          <w:sz w:val="24"/>
          <w:szCs w:val="24"/>
        </w:rPr>
        <w:t>DA</w:t>
      </w:r>
      <w:r w:rsidRPr="00894BCB">
        <w:rPr>
          <w:i/>
        </w:rPr>
        <w:sym w:font="Wingdings" w:char="F06F"/>
      </w:r>
      <w:r w:rsidRPr="004C3DC0">
        <w:rPr>
          <w:rFonts w:eastAsia="Times New Roman"/>
          <w:b/>
          <w:i/>
          <w:sz w:val="24"/>
          <w:szCs w:val="24"/>
        </w:rPr>
        <w:tab/>
        <w:t xml:space="preserve">    NU</w:t>
      </w:r>
      <w:r w:rsidRPr="00894BCB">
        <w:rPr>
          <w:i/>
        </w:rPr>
        <w:sym w:font="Wingdings" w:char="F06F"/>
      </w:r>
    </w:p>
    <w:p w14:paraId="2399F30B" w14:textId="77777777" w:rsidR="00C4392C" w:rsidRPr="006060AB" w:rsidRDefault="00C4392C" w:rsidP="00C4392C">
      <w:pPr>
        <w:pStyle w:val="Listparagraf"/>
        <w:spacing w:after="0" w:line="240" w:lineRule="auto"/>
        <w:ind w:left="502"/>
        <w:jc w:val="both"/>
        <w:rPr>
          <w:i/>
        </w:rPr>
      </w:pPr>
    </w:p>
    <w:p w14:paraId="640DBB72" w14:textId="77777777" w:rsidR="00C4392C" w:rsidRPr="00660DF6" w:rsidRDefault="00C4392C" w:rsidP="00C4392C">
      <w:pPr>
        <w:pStyle w:val="Listparagraf"/>
        <w:numPr>
          <w:ilvl w:val="0"/>
          <w:numId w:val="2"/>
        </w:numPr>
        <w:spacing w:after="0" w:line="240" w:lineRule="auto"/>
        <w:jc w:val="both"/>
        <w:rPr>
          <w:rFonts w:eastAsia="Times New Roman"/>
          <w:sz w:val="24"/>
          <w:szCs w:val="24"/>
        </w:rPr>
      </w:pPr>
      <w:r w:rsidRPr="00660DF6">
        <w:rPr>
          <w:rFonts w:eastAsia="Times New Roman"/>
          <w:sz w:val="24"/>
          <w:szCs w:val="24"/>
        </w:rPr>
        <w:t>Referințele din Cererea de finan</w:t>
      </w:r>
      <w:r>
        <w:rPr>
          <w:rFonts w:eastAsia="Times New Roman"/>
          <w:sz w:val="24"/>
          <w:szCs w:val="24"/>
        </w:rPr>
        <w:t>ț</w:t>
      </w:r>
      <w:r w:rsidRPr="00660DF6">
        <w:rPr>
          <w:rFonts w:eastAsia="Times New Roman"/>
          <w:sz w:val="24"/>
          <w:szCs w:val="24"/>
        </w:rPr>
        <w:t>are corespund cu numărul paginii la care se află documentele din Dosarul Cererii de finanțare?</w:t>
      </w:r>
    </w:p>
    <w:p w14:paraId="7DDCE511" w14:textId="77777777" w:rsidR="00C4392C" w:rsidRPr="00894BCB" w:rsidRDefault="00C4392C" w:rsidP="00C4392C">
      <w:pPr>
        <w:pStyle w:val="Listparagraf"/>
        <w:spacing w:after="0" w:line="240" w:lineRule="auto"/>
        <w:ind w:left="502"/>
        <w:jc w:val="both"/>
        <w:rPr>
          <w:b/>
          <w:i/>
        </w:rPr>
      </w:pPr>
      <w:r w:rsidRPr="004C3DC0">
        <w:rPr>
          <w:rFonts w:eastAsia="Times New Roman"/>
          <w:b/>
          <w:i/>
          <w:sz w:val="24"/>
          <w:szCs w:val="24"/>
        </w:rPr>
        <w:t>DA</w:t>
      </w:r>
      <w:r w:rsidRPr="00894BCB">
        <w:rPr>
          <w:b/>
          <w:i/>
        </w:rPr>
        <w:sym w:font="Wingdings" w:char="F06F"/>
      </w:r>
      <w:r w:rsidRPr="004C3DC0">
        <w:rPr>
          <w:rFonts w:eastAsia="Times New Roman"/>
          <w:b/>
          <w:i/>
          <w:sz w:val="24"/>
          <w:szCs w:val="24"/>
        </w:rPr>
        <w:tab/>
        <w:t xml:space="preserve">    NU</w:t>
      </w:r>
      <w:r w:rsidRPr="00894BCB">
        <w:rPr>
          <w:b/>
          <w:i/>
        </w:rPr>
        <w:sym w:font="Wingdings" w:char="F06F"/>
      </w:r>
    </w:p>
    <w:p w14:paraId="1E4CC985" w14:textId="77777777" w:rsidR="00C4392C" w:rsidRPr="00660DF6" w:rsidRDefault="00C4392C" w:rsidP="00C4392C">
      <w:pPr>
        <w:pStyle w:val="Listparagraf"/>
        <w:spacing w:after="0" w:line="240" w:lineRule="auto"/>
        <w:ind w:left="502"/>
        <w:jc w:val="both"/>
        <w:rPr>
          <w:rFonts w:eastAsia="Times New Roman"/>
          <w:b/>
          <w:i/>
          <w:sz w:val="24"/>
          <w:szCs w:val="24"/>
        </w:rPr>
      </w:pPr>
    </w:p>
    <w:p w14:paraId="02DBAF0A" w14:textId="77777777" w:rsidR="00C4392C" w:rsidRPr="004D4C95" w:rsidRDefault="00C4392C" w:rsidP="00C4392C">
      <w:pPr>
        <w:pStyle w:val="Listparagraf"/>
        <w:numPr>
          <w:ilvl w:val="0"/>
          <w:numId w:val="2"/>
        </w:numPr>
        <w:spacing w:after="0" w:line="240" w:lineRule="auto"/>
        <w:jc w:val="both"/>
        <w:rPr>
          <w:i/>
        </w:rPr>
      </w:pPr>
      <w:r w:rsidRPr="004D4C95">
        <w:rPr>
          <w:rFonts w:eastAsia="Times New Roman"/>
          <w:sz w:val="24"/>
          <w:szCs w:val="24"/>
        </w:rPr>
        <w:t xml:space="preserve">Cererea </w:t>
      </w:r>
      <w:r>
        <w:rPr>
          <w:rFonts w:eastAsia="Times New Roman"/>
          <w:sz w:val="24"/>
          <w:szCs w:val="24"/>
        </w:rPr>
        <w:t xml:space="preserve">de </w:t>
      </w:r>
      <w:proofErr w:type="spellStart"/>
      <w:r>
        <w:rPr>
          <w:rFonts w:eastAsia="Times New Roman"/>
          <w:sz w:val="24"/>
          <w:szCs w:val="24"/>
        </w:rPr>
        <w:t>finanţare</w:t>
      </w:r>
      <w:proofErr w:type="spellEnd"/>
      <w:r>
        <w:rPr>
          <w:rFonts w:eastAsia="Times New Roman"/>
          <w:sz w:val="24"/>
          <w:szCs w:val="24"/>
        </w:rPr>
        <w:t xml:space="preserve"> este completată, </w:t>
      </w:r>
      <w:r w:rsidRPr="004D4C95">
        <w:rPr>
          <w:rFonts w:eastAsia="Times New Roman"/>
          <w:sz w:val="24"/>
          <w:szCs w:val="24"/>
        </w:rPr>
        <w:t xml:space="preserve">semnată </w:t>
      </w:r>
      <w:r>
        <w:rPr>
          <w:rFonts w:eastAsia="Times New Roman"/>
          <w:sz w:val="24"/>
          <w:szCs w:val="24"/>
        </w:rPr>
        <w:t xml:space="preserve">și </w:t>
      </w:r>
      <w:r w:rsidRPr="00CE52CE">
        <w:rPr>
          <w:rFonts w:eastAsia="Times New Roman"/>
          <w:sz w:val="24"/>
          <w:szCs w:val="24"/>
        </w:rPr>
        <w:t>ștampilată</w:t>
      </w:r>
      <w:r>
        <w:rPr>
          <w:rFonts w:eastAsia="Times New Roman"/>
          <w:sz w:val="24"/>
          <w:szCs w:val="24"/>
        </w:rPr>
        <w:t xml:space="preserve"> </w:t>
      </w:r>
      <w:r w:rsidRPr="004D4C95">
        <w:rPr>
          <w:rFonts w:eastAsia="Times New Roman"/>
          <w:sz w:val="24"/>
          <w:szCs w:val="24"/>
        </w:rPr>
        <w:t>de solicitant?</w:t>
      </w:r>
      <w:r w:rsidRPr="004D4C95">
        <w:rPr>
          <w:sz w:val="24"/>
          <w:szCs w:val="24"/>
        </w:rPr>
        <w:t xml:space="preserve"> </w:t>
      </w:r>
    </w:p>
    <w:p w14:paraId="40D6BD31" w14:textId="77777777" w:rsidR="00C4392C" w:rsidRPr="00894BCB" w:rsidRDefault="00C4392C" w:rsidP="00C4392C">
      <w:pPr>
        <w:pStyle w:val="Listparagraf"/>
        <w:spacing w:after="0" w:line="240" w:lineRule="auto"/>
        <w:ind w:left="502"/>
        <w:jc w:val="both"/>
        <w:rPr>
          <w:i/>
        </w:rPr>
      </w:pPr>
      <w:r w:rsidRPr="004C3DC0">
        <w:rPr>
          <w:rFonts w:eastAsia="Times New Roman"/>
          <w:b/>
          <w:i/>
          <w:sz w:val="24"/>
          <w:szCs w:val="24"/>
        </w:rPr>
        <w:t>DA</w:t>
      </w:r>
      <w:r w:rsidRPr="00894BCB">
        <w:rPr>
          <w:i/>
        </w:rPr>
        <w:sym w:font="Wingdings" w:char="F06F"/>
      </w:r>
      <w:r w:rsidRPr="004C3DC0">
        <w:rPr>
          <w:rFonts w:eastAsia="Times New Roman"/>
          <w:b/>
          <w:i/>
          <w:sz w:val="24"/>
          <w:szCs w:val="24"/>
        </w:rPr>
        <w:tab/>
        <w:t xml:space="preserve">    NU</w:t>
      </w:r>
      <w:r w:rsidRPr="00894BCB">
        <w:rPr>
          <w:i/>
        </w:rPr>
        <w:sym w:font="Wingdings" w:char="F06F"/>
      </w:r>
    </w:p>
    <w:p w14:paraId="0924E13D" w14:textId="77777777" w:rsidR="00C4392C" w:rsidRDefault="00C4392C" w:rsidP="00C4392C">
      <w:pPr>
        <w:pStyle w:val="Listparagraf"/>
        <w:spacing w:after="0" w:line="240" w:lineRule="auto"/>
        <w:ind w:left="502"/>
        <w:jc w:val="both"/>
        <w:rPr>
          <w:rFonts w:eastAsia="Times New Roman"/>
          <w:sz w:val="24"/>
          <w:szCs w:val="24"/>
        </w:rPr>
      </w:pPr>
    </w:p>
    <w:p w14:paraId="66E1A2DF" w14:textId="77777777" w:rsidR="00C4392C" w:rsidRPr="00E5049D" w:rsidRDefault="00C4392C" w:rsidP="00C4392C">
      <w:pPr>
        <w:pStyle w:val="Listparagraf"/>
        <w:numPr>
          <w:ilvl w:val="0"/>
          <w:numId w:val="2"/>
        </w:numPr>
        <w:spacing w:after="0" w:line="240" w:lineRule="auto"/>
        <w:jc w:val="both"/>
        <w:rPr>
          <w:rFonts w:eastAsia="Times New Roman"/>
          <w:sz w:val="24"/>
          <w:szCs w:val="24"/>
        </w:rPr>
      </w:pPr>
      <w:r w:rsidRPr="00E5049D">
        <w:rPr>
          <w:rFonts w:eastAsia="Times New Roman"/>
          <w:bCs/>
          <w:sz w:val="24"/>
          <w:szCs w:val="24"/>
        </w:rPr>
        <w:t xml:space="preserve">Solicitantul a completat lista documentelor anexă obligatorii </w:t>
      </w:r>
      <w:proofErr w:type="spellStart"/>
      <w:r w:rsidRPr="00E5049D">
        <w:rPr>
          <w:rFonts w:eastAsia="Times New Roman"/>
          <w:bCs/>
          <w:sz w:val="24"/>
          <w:szCs w:val="24"/>
        </w:rPr>
        <w:t>şi</w:t>
      </w:r>
      <w:proofErr w:type="spellEnd"/>
      <w:r w:rsidRPr="00E5049D">
        <w:rPr>
          <w:rFonts w:eastAsia="Times New Roman"/>
          <w:bCs/>
          <w:sz w:val="24"/>
          <w:szCs w:val="24"/>
        </w:rPr>
        <w:t xml:space="preserve"> cele impuse de tipul măsurii?</w:t>
      </w:r>
    </w:p>
    <w:p w14:paraId="79322A50" w14:textId="77777777" w:rsidR="00C4392C" w:rsidRDefault="00C4392C" w:rsidP="00C4392C">
      <w:pPr>
        <w:pStyle w:val="Listparagraf"/>
        <w:spacing w:after="0" w:line="240" w:lineRule="auto"/>
        <w:ind w:left="502"/>
        <w:jc w:val="both"/>
        <w:rPr>
          <w:i/>
        </w:rPr>
      </w:pPr>
      <w:r w:rsidRPr="00E5049D">
        <w:rPr>
          <w:rFonts w:eastAsia="Times New Roman"/>
          <w:b/>
          <w:i/>
          <w:sz w:val="24"/>
          <w:szCs w:val="24"/>
        </w:rPr>
        <w:t>DA</w:t>
      </w:r>
      <w:r w:rsidRPr="00E5049D">
        <w:rPr>
          <w:i/>
        </w:rPr>
        <w:sym w:font="Wingdings" w:char="F06F"/>
      </w:r>
      <w:r w:rsidRPr="00E5049D">
        <w:rPr>
          <w:rFonts w:eastAsia="Times New Roman"/>
          <w:b/>
          <w:i/>
          <w:sz w:val="24"/>
          <w:szCs w:val="24"/>
        </w:rPr>
        <w:tab/>
        <w:t xml:space="preserve">    NU</w:t>
      </w:r>
      <w:r w:rsidRPr="00E5049D">
        <w:rPr>
          <w:i/>
        </w:rPr>
        <w:sym w:font="Wingdings" w:char="F06F"/>
      </w:r>
    </w:p>
    <w:p w14:paraId="148E2F15" w14:textId="77777777" w:rsidR="00C4392C" w:rsidRPr="00894BCB" w:rsidRDefault="00C4392C" w:rsidP="00C4392C">
      <w:pPr>
        <w:pStyle w:val="Listparagraf"/>
        <w:spacing w:after="0" w:line="240" w:lineRule="auto"/>
        <w:ind w:left="502"/>
        <w:jc w:val="both"/>
        <w:rPr>
          <w:i/>
        </w:rPr>
      </w:pPr>
    </w:p>
    <w:p w14:paraId="2DB10163" w14:textId="77777777" w:rsidR="00C4392C" w:rsidRDefault="00C4392C" w:rsidP="00C4392C">
      <w:pPr>
        <w:pStyle w:val="Listparagraf"/>
        <w:numPr>
          <w:ilvl w:val="0"/>
          <w:numId w:val="2"/>
        </w:numPr>
        <w:spacing w:after="0" w:line="240" w:lineRule="auto"/>
        <w:jc w:val="both"/>
        <w:rPr>
          <w:rFonts w:eastAsia="Times New Roman"/>
          <w:sz w:val="24"/>
          <w:szCs w:val="24"/>
        </w:rPr>
      </w:pPr>
      <w:r>
        <w:rPr>
          <w:rFonts w:eastAsia="Times New Roman"/>
          <w:sz w:val="24"/>
          <w:szCs w:val="24"/>
        </w:rPr>
        <w:t>Solicitantul a atașat la Cererea de finanțare toate documentele anexă obligatorii din listă?</w:t>
      </w:r>
    </w:p>
    <w:p w14:paraId="7A8EF4C0" w14:textId="77777777" w:rsidR="00C4392C" w:rsidRPr="00DC1A6F" w:rsidRDefault="00C4392C" w:rsidP="00C4392C">
      <w:pPr>
        <w:pStyle w:val="Listparagraf"/>
        <w:spacing w:after="0" w:line="240" w:lineRule="auto"/>
        <w:ind w:left="502"/>
        <w:jc w:val="both"/>
        <w:rPr>
          <w:i/>
        </w:rPr>
      </w:pPr>
      <w:r w:rsidRPr="004C3DC0">
        <w:rPr>
          <w:rFonts w:eastAsia="Times New Roman"/>
          <w:b/>
          <w:i/>
          <w:sz w:val="24"/>
          <w:szCs w:val="24"/>
        </w:rPr>
        <w:t>DA</w:t>
      </w:r>
      <w:r w:rsidRPr="00894BCB">
        <w:rPr>
          <w:i/>
        </w:rPr>
        <w:sym w:font="Wingdings" w:char="F06F"/>
      </w:r>
      <w:r w:rsidRPr="004C3DC0">
        <w:rPr>
          <w:rFonts w:eastAsia="Times New Roman"/>
          <w:b/>
          <w:i/>
          <w:sz w:val="24"/>
          <w:szCs w:val="24"/>
        </w:rPr>
        <w:tab/>
        <w:t xml:space="preserve">    NU</w:t>
      </w:r>
      <w:r w:rsidRPr="00894BCB">
        <w:rPr>
          <w:i/>
        </w:rPr>
        <w:sym w:font="Wingdings" w:char="F06F"/>
      </w:r>
    </w:p>
    <w:p w14:paraId="59505605" w14:textId="77777777" w:rsidR="00C4392C" w:rsidRDefault="00C4392C" w:rsidP="00C4392C">
      <w:pPr>
        <w:pStyle w:val="Listparagraf"/>
        <w:spacing w:after="0" w:line="240" w:lineRule="auto"/>
        <w:ind w:left="502"/>
        <w:jc w:val="both"/>
        <w:rPr>
          <w:rFonts w:eastAsia="Times New Roman"/>
          <w:sz w:val="24"/>
          <w:szCs w:val="24"/>
        </w:rPr>
      </w:pPr>
    </w:p>
    <w:p w14:paraId="7A00E9C9" w14:textId="77777777" w:rsidR="00C4392C" w:rsidRPr="00660DF6" w:rsidRDefault="00C4392C" w:rsidP="00C4392C">
      <w:pPr>
        <w:pStyle w:val="Listparagraf"/>
        <w:numPr>
          <w:ilvl w:val="0"/>
          <w:numId w:val="2"/>
        </w:numPr>
        <w:spacing w:after="0" w:line="240" w:lineRule="auto"/>
        <w:jc w:val="both"/>
        <w:rPr>
          <w:sz w:val="24"/>
          <w:szCs w:val="24"/>
        </w:rPr>
      </w:pPr>
      <w:r w:rsidRPr="00660DF6">
        <w:rPr>
          <w:sz w:val="24"/>
          <w:szCs w:val="24"/>
        </w:rPr>
        <w:t>Copia electronică a Cererii de finanțare corespunde cu dosarul original pe suport de hârtie?</w:t>
      </w:r>
    </w:p>
    <w:p w14:paraId="1015BA69" w14:textId="77777777" w:rsidR="00C4392C" w:rsidRPr="00894BCB" w:rsidRDefault="00C4392C" w:rsidP="00C4392C">
      <w:pPr>
        <w:pStyle w:val="Listparagraf"/>
        <w:spacing w:after="0" w:line="240" w:lineRule="auto"/>
        <w:ind w:left="502"/>
        <w:jc w:val="both"/>
        <w:rPr>
          <w:i/>
        </w:rPr>
      </w:pPr>
      <w:r w:rsidRPr="004C3DC0">
        <w:rPr>
          <w:rFonts w:eastAsia="Times New Roman"/>
          <w:b/>
          <w:i/>
          <w:sz w:val="24"/>
          <w:szCs w:val="24"/>
        </w:rPr>
        <w:t>DA</w:t>
      </w:r>
      <w:r w:rsidRPr="00894BCB">
        <w:rPr>
          <w:i/>
        </w:rPr>
        <w:sym w:font="Wingdings" w:char="F06F"/>
      </w:r>
      <w:r w:rsidRPr="004C3DC0">
        <w:rPr>
          <w:rFonts w:eastAsia="Times New Roman"/>
          <w:b/>
          <w:i/>
          <w:sz w:val="24"/>
          <w:szCs w:val="24"/>
        </w:rPr>
        <w:tab/>
        <w:t xml:space="preserve">    NU</w:t>
      </w:r>
      <w:r w:rsidRPr="00894BCB">
        <w:rPr>
          <w:i/>
        </w:rPr>
        <w:sym w:font="Wingdings" w:char="F06F"/>
      </w:r>
    </w:p>
    <w:p w14:paraId="2C9D0152" w14:textId="77777777" w:rsidR="00C4392C" w:rsidRDefault="00C4392C" w:rsidP="00C4392C">
      <w:pPr>
        <w:pStyle w:val="Listparagraf"/>
        <w:spacing w:after="0" w:line="240" w:lineRule="auto"/>
        <w:ind w:left="502"/>
        <w:jc w:val="both"/>
        <w:rPr>
          <w:rFonts w:eastAsia="Times New Roman"/>
          <w:sz w:val="24"/>
          <w:szCs w:val="24"/>
        </w:rPr>
      </w:pPr>
    </w:p>
    <w:p w14:paraId="1E4882F4" w14:textId="77777777" w:rsidR="00C4392C" w:rsidRPr="00660DF6" w:rsidRDefault="00C4392C" w:rsidP="00C4392C">
      <w:pPr>
        <w:pStyle w:val="Listparagraf"/>
        <w:numPr>
          <w:ilvl w:val="0"/>
          <w:numId w:val="2"/>
        </w:numPr>
        <w:spacing w:after="0" w:line="240" w:lineRule="auto"/>
        <w:jc w:val="both"/>
        <w:rPr>
          <w:rFonts w:eastAsia="Times New Roman"/>
          <w:sz w:val="24"/>
          <w:szCs w:val="24"/>
        </w:rPr>
      </w:pPr>
      <w:r w:rsidRPr="00660DF6">
        <w:rPr>
          <w:rFonts w:eastAsia="Times New Roman"/>
          <w:sz w:val="24"/>
          <w:szCs w:val="24"/>
        </w:rPr>
        <w:t xml:space="preserve">Copia scanată a documentelor </w:t>
      </w:r>
      <w:proofErr w:type="spellStart"/>
      <w:r w:rsidRPr="00660DF6">
        <w:rPr>
          <w:rFonts w:eastAsia="Times New Roman"/>
          <w:sz w:val="24"/>
          <w:szCs w:val="24"/>
        </w:rPr>
        <w:t>ataşate</w:t>
      </w:r>
      <w:proofErr w:type="spellEnd"/>
      <w:r w:rsidRPr="00660DF6">
        <w:rPr>
          <w:rFonts w:eastAsia="Times New Roman"/>
          <w:sz w:val="24"/>
          <w:szCs w:val="24"/>
        </w:rPr>
        <w:t xml:space="preserve"> Cererii de </w:t>
      </w:r>
      <w:proofErr w:type="spellStart"/>
      <w:r w:rsidRPr="00660DF6">
        <w:rPr>
          <w:rFonts w:eastAsia="Times New Roman"/>
          <w:sz w:val="24"/>
          <w:szCs w:val="24"/>
        </w:rPr>
        <w:t>finanţare</w:t>
      </w:r>
      <w:proofErr w:type="spellEnd"/>
      <w:r w:rsidRPr="00660DF6">
        <w:rPr>
          <w:rFonts w:eastAsia="Times New Roman"/>
          <w:sz w:val="24"/>
          <w:szCs w:val="24"/>
        </w:rPr>
        <w:t xml:space="preserve"> este prezentată alături de forma electronică a Cererii de </w:t>
      </w:r>
      <w:proofErr w:type="spellStart"/>
      <w:r w:rsidRPr="00660DF6">
        <w:rPr>
          <w:rFonts w:eastAsia="Times New Roman"/>
          <w:sz w:val="24"/>
          <w:szCs w:val="24"/>
        </w:rPr>
        <w:t>finanţare</w:t>
      </w:r>
      <w:proofErr w:type="spellEnd"/>
      <w:r w:rsidRPr="00660DF6">
        <w:rPr>
          <w:rFonts w:eastAsia="Times New Roman"/>
          <w:sz w:val="24"/>
          <w:szCs w:val="24"/>
        </w:rPr>
        <w:t>?</w:t>
      </w:r>
    </w:p>
    <w:p w14:paraId="5ED48E26" w14:textId="77777777" w:rsidR="00C4392C" w:rsidRPr="00894BCB" w:rsidRDefault="00C4392C" w:rsidP="00C4392C">
      <w:pPr>
        <w:pStyle w:val="Listparagraf"/>
        <w:spacing w:after="0" w:line="240" w:lineRule="auto"/>
        <w:ind w:left="502"/>
        <w:jc w:val="both"/>
        <w:rPr>
          <w:i/>
        </w:rPr>
      </w:pPr>
      <w:r w:rsidRPr="004C3DC0">
        <w:rPr>
          <w:rFonts w:eastAsia="Times New Roman"/>
          <w:b/>
          <w:i/>
          <w:sz w:val="24"/>
          <w:szCs w:val="24"/>
        </w:rPr>
        <w:t>DA</w:t>
      </w:r>
      <w:r w:rsidRPr="00894BCB">
        <w:rPr>
          <w:i/>
        </w:rPr>
        <w:sym w:font="Wingdings" w:char="F06F"/>
      </w:r>
      <w:r w:rsidRPr="004C3DC0">
        <w:rPr>
          <w:rFonts w:eastAsia="Times New Roman"/>
          <w:b/>
          <w:i/>
          <w:sz w:val="24"/>
          <w:szCs w:val="24"/>
        </w:rPr>
        <w:tab/>
        <w:t xml:space="preserve">    NU</w:t>
      </w:r>
      <w:r w:rsidRPr="00894BCB">
        <w:rPr>
          <w:i/>
        </w:rPr>
        <w:sym w:font="Wingdings" w:char="F06F"/>
      </w:r>
    </w:p>
    <w:p w14:paraId="1B5E3AE6" w14:textId="77777777" w:rsidR="00C4392C" w:rsidRPr="00660DF6" w:rsidRDefault="00C4392C" w:rsidP="00C4392C">
      <w:pPr>
        <w:pStyle w:val="Listparagraf"/>
        <w:spacing w:after="0" w:line="240" w:lineRule="auto"/>
        <w:ind w:left="502"/>
        <w:jc w:val="both"/>
        <w:rPr>
          <w:rFonts w:eastAsia="Times New Roman"/>
          <w:b/>
          <w:i/>
          <w:sz w:val="24"/>
          <w:szCs w:val="24"/>
        </w:rPr>
      </w:pPr>
    </w:p>
    <w:p w14:paraId="09063D09" w14:textId="77777777" w:rsidR="00C4392C" w:rsidRPr="00B7584F" w:rsidRDefault="00C4392C" w:rsidP="00C4392C">
      <w:pPr>
        <w:pStyle w:val="Listparagraf"/>
        <w:numPr>
          <w:ilvl w:val="0"/>
          <w:numId w:val="2"/>
        </w:numPr>
        <w:spacing w:after="0" w:line="240" w:lineRule="auto"/>
        <w:jc w:val="both"/>
        <w:rPr>
          <w:rFonts w:eastAsia="Times New Roman"/>
          <w:bCs/>
          <w:sz w:val="24"/>
          <w:szCs w:val="24"/>
        </w:rPr>
      </w:pPr>
      <w:r w:rsidRPr="00B7584F">
        <w:rPr>
          <w:rFonts w:eastAsia="Times New Roman"/>
          <w:bCs/>
          <w:sz w:val="24"/>
          <w:szCs w:val="24"/>
        </w:rPr>
        <w:t>Solicitantul a completat coloanele din bugetul indicativ?</w:t>
      </w:r>
    </w:p>
    <w:p w14:paraId="4F602D94" w14:textId="77777777" w:rsidR="00C4392C" w:rsidRPr="00894BCB" w:rsidRDefault="00C4392C" w:rsidP="00C4392C">
      <w:pPr>
        <w:pStyle w:val="Listparagraf"/>
        <w:spacing w:after="0" w:line="240" w:lineRule="auto"/>
        <w:ind w:left="502"/>
        <w:jc w:val="both"/>
        <w:rPr>
          <w:rFonts w:eastAsia="Times New Roman"/>
          <w:i/>
          <w:sz w:val="24"/>
          <w:szCs w:val="24"/>
        </w:rPr>
      </w:pPr>
      <w:r w:rsidRPr="004C3DC0">
        <w:rPr>
          <w:rFonts w:eastAsia="Times New Roman"/>
          <w:b/>
          <w:i/>
          <w:sz w:val="24"/>
          <w:szCs w:val="24"/>
        </w:rPr>
        <w:t>DA</w:t>
      </w:r>
      <w:r w:rsidRPr="00894BCB">
        <w:rPr>
          <w:i/>
        </w:rPr>
        <w:sym w:font="Wingdings" w:char="F06F"/>
      </w:r>
      <w:r w:rsidRPr="004C3DC0">
        <w:rPr>
          <w:rFonts w:eastAsia="Times New Roman"/>
          <w:b/>
          <w:i/>
          <w:sz w:val="24"/>
          <w:szCs w:val="24"/>
        </w:rPr>
        <w:tab/>
        <w:t xml:space="preserve">      NU</w:t>
      </w:r>
      <w:r w:rsidRPr="00894BCB">
        <w:rPr>
          <w:i/>
        </w:rPr>
        <w:sym w:font="Wingdings" w:char="F06F"/>
      </w:r>
      <w:r w:rsidRPr="00805D86">
        <w:rPr>
          <w:rFonts w:eastAsia="Times New Roman"/>
          <w:b/>
          <w:i/>
          <w:color w:val="000000"/>
          <w:sz w:val="24"/>
          <w:szCs w:val="24"/>
        </w:rPr>
        <w:t xml:space="preserve"> </w:t>
      </w:r>
      <w:r>
        <w:rPr>
          <w:rFonts w:eastAsia="Times New Roman"/>
          <w:b/>
          <w:i/>
          <w:color w:val="000000"/>
          <w:sz w:val="24"/>
          <w:szCs w:val="24"/>
        </w:rPr>
        <w:t xml:space="preserve">           </w:t>
      </w:r>
      <w:proofErr w:type="spellStart"/>
      <w:r w:rsidRPr="004434F9">
        <w:rPr>
          <w:rFonts w:eastAsia="Times New Roman"/>
          <w:b/>
          <w:i/>
          <w:color w:val="000000"/>
          <w:sz w:val="24"/>
          <w:szCs w:val="24"/>
        </w:rPr>
        <w:t>NU</w:t>
      </w:r>
      <w:proofErr w:type="spellEnd"/>
      <w:r w:rsidRPr="004434F9">
        <w:rPr>
          <w:rFonts w:eastAsia="Times New Roman"/>
          <w:b/>
          <w:i/>
          <w:color w:val="000000"/>
          <w:sz w:val="24"/>
          <w:szCs w:val="24"/>
        </w:rPr>
        <w:t xml:space="preserve"> ESTE CAZUL</w:t>
      </w:r>
      <w:r w:rsidRPr="004434F9">
        <w:rPr>
          <w:b/>
          <w:i/>
          <w:color w:val="000000"/>
        </w:rPr>
        <w:sym w:font="Wingdings" w:char="F06F"/>
      </w:r>
    </w:p>
    <w:bookmarkEnd w:id="2"/>
    <w:p w14:paraId="37C16028" w14:textId="570888D5" w:rsidR="00C4392C" w:rsidRDefault="00C4392C" w:rsidP="00C4392C">
      <w:pPr>
        <w:keepNext/>
        <w:spacing w:after="0" w:line="240" w:lineRule="auto"/>
        <w:contextualSpacing/>
        <w:jc w:val="both"/>
        <w:rPr>
          <w:rFonts w:eastAsia="Times New Roman"/>
          <w:b/>
          <w:bCs/>
          <w:kern w:val="32"/>
          <w:sz w:val="24"/>
          <w:szCs w:val="24"/>
        </w:rPr>
      </w:pPr>
    </w:p>
    <w:p w14:paraId="39E82C8F" w14:textId="77777777" w:rsidR="00A03602" w:rsidRPr="007C1A37" w:rsidRDefault="00A03602" w:rsidP="00A03602">
      <w:pPr>
        <w:pStyle w:val="Listparagraf"/>
        <w:numPr>
          <w:ilvl w:val="0"/>
          <w:numId w:val="2"/>
        </w:numPr>
        <w:spacing w:after="0" w:line="240" w:lineRule="auto"/>
        <w:ind w:left="360" w:hanging="218"/>
        <w:jc w:val="both"/>
        <w:rPr>
          <w:rFonts w:eastAsia="Times New Roman"/>
          <w:b/>
          <w:sz w:val="24"/>
          <w:szCs w:val="24"/>
        </w:rPr>
      </w:pPr>
      <w:r w:rsidRPr="00A03602">
        <w:rPr>
          <w:rFonts w:eastAsia="Times New Roman"/>
          <w:sz w:val="24"/>
          <w:szCs w:val="24"/>
        </w:rPr>
        <w:t xml:space="preserve">Solicitantul și-a însușit angajamentele corespunzătoare proiectului din </w:t>
      </w:r>
      <w:proofErr w:type="spellStart"/>
      <w:r w:rsidRPr="00A03602">
        <w:rPr>
          <w:rFonts w:eastAsia="Times New Roman"/>
          <w:sz w:val="24"/>
          <w:szCs w:val="24"/>
        </w:rPr>
        <w:t>Declaraţia</w:t>
      </w:r>
      <w:proofErr w:type="spellEnd"/>
      <w:r w:rsidRPr="00A03602">
        <w:rPr>
          <w:rFonts w:eastAsia="Times New Roman"/>
          <w:sz w:val="24"/>
          <w:szCs w:val="24"/>
        </w:rPr>
        <w:t xml:space="preserve"> pe propria răspundere a solicitantului</w:t>
      </w:r>
      <w:r w:rsidRPr="00A03602">
        <w:rPr>
          <w:rFonts w:eastAsia="Times New Roman"/>
          <w:b/>
          <w:sz w:val="24"/>
          <w:szCs w:val="24"/>
        </w:rPr>
        <w:t xml:space="preserve"> </w:t>
      </w:r>
      <w:r w:rsidRPr="00A03602">
        <w:rPr>
          <w:rFonts w:eastAsia="Times New Roman"/>
          <w:sz w:val="24"/>
          <w:szCs w:val="24"/>
        </w:rPr>
        <w:t>–</w:t>
      </w:r>
      <w:r w:rsidRPr="007C1A37">
        <w:rPr>
          <w:rFonts w:eastAsia="Times New Roman"/>
          <w:sz w:val="24"/>
          <w:szCs w:val="24"/>
        </w:rPr>
        <w:t xml:space="preserve"> </w:t>
      </w:r>
      <w:proofErr w:type="spellStart"/>
      <w:r w:rsidRPr="007C1A37">
        <w:rPr>
          <w:rFonts w:eastAsia="Times New Roman"/>
          <w:sz w:val="24"/>
          <w:szCs w:val="24"/>
        </w:rPr>
        <w:t>sectiunea</w:t>
      </w:r>
      <w:proofErr w:type="spellEnd"/>
      <w:r w:rsidRPr="007C1A37">
        <w:rPr>
          <w:rFonts w:eastAsia="Times New Roman"/>
          <w:sz w:val="24"/>
          <w:szCs w:val="24"/>
        </w:rPr>
        <w:t xml:space="preserve"> F? </w:t>
      </w:r>
    </w:p>
    <w:p w14:paraId="1B0241D8" w14:textId="64D54C32" w:rsidR="00A03602" w:rsidRDefault="00A03602" w:rsidP="00A03602">
      <w:pPr>
        <w:pStyle w:val="Listparagraf"/>
        <w:spacing w:after="0" w:line="240" w:lineRule="auto"/>
        <w:ind w:left="502"/>
        <w:jc w:val="both"/>
        <w:rPr>
          <w:i/>
        </w:rPr>
      </w:pPr>
      <w:r w:rsidRPr="004C3DC0">
        <w:rPr>
          <w:rFonts w:eastAsia="Times New Roman"/>
          <w:b/>
          <w:i/>
          <w:sz w:val="24"/>
          <w:szCs w:val="24"/>
        </w:rPr>
        <w:t>DA</w:t>
      </w:r>
      <w:r w:rsidRPr="00894BCB">
        <w:rPr>
          <w:i/>
        </w:rPr>
        <w:sym w:font="Wingdings" w:char="F06F"/>
      </w:r>
      <w:r w:rsidRPr="004C3DC0">
        <w:rPr>
          <w:rFonts w:eastAsia="Times New Roman"/>
          <w:b/>
          <w:i/>
          <w:sz w:val="24"/>
          <w:szCs w:val="24"/>
        </w:rPr>
        <w:tab/>
        <w:t xml:space="preserve">    NU</w:t>
      </w:r>
      <w:r w:rsidRPr="00894BCB">
        <w:rPr>
          <w:i/>
        </w:rPr>
        <w:sym w:font="Wingdings" w:char="F06F"/>
      </w:r>
    </w:p>
    <w:p w14:paraId="65D9157E" w14:textId="77777777" w:rsidR="00A03602" w:rsidRDefault="00A03602" w:rsidP="00A03602">
      <w:pPr>
        <w:pStyle w:val="Listparagraf"/>
        <w:spacing w:after="0" w:line="240" w:lineRule="auto"/>
        <w:ind w:left="502"/>
        <w:jc w:val="both"/>
        <w:rPr>
          <w:i/>
        </w:rPr>
      </w:pPr>
    </w:p>
    <w:p w14:paraId="4E28ADCC" w14:textId="77777777" w:rsidR="00A03602" w:rsidRPr="00A03602" w:rsidRDefault="00A03602" w:rsidP="00A03602">
      <w:pPr>
        <w:pStyle w:val="Listparagraf"/>
        <w:numPr>
          <w:ilvl w:val="0"/>
          <w:numId w:val="2"/>
        </w:numPr>
        <w:spacing w:after="0" w:line="240" w:lineRule="auto"/>
        <w:ind w:left="360"/>
        <w:jc w:val="both"/>
        <w:rPr>
          <w:b/>
        </w:rPr>
      </w:pPr>
      <w:r w:rsidRPr="00A03602">
        <w:rPr>
          <w:sz w:val="24"/>
          <w:szCs w:val="24"/>
        </w:rPr>
        <w:lastRenderedPageBreak/>
        <w:t xml:space="preserve">Indicatorii de monitorizare specifici domeniului de intervenție pe care este încadrat proiectul, inclusiv cei specifici teritoriului (dacă este cazul), </w:t>
      </w:r>
      <w:proofErr w:type="spellStart"/>
      <w:r w:rsidRPr="00A03602">
        <w:rPr>
          <w:sz w:val="24"/>
          <w:szCs w:val="24"/>
        </w:rPr>
        <w:t>prevăzuţi</w:t>
      </w:r>
      <w:proofErr w:type="spellEnd"/>
      <w:r w:rsidRPr="00A03602">
        <w:rPr>
          <w:sz w:val="24"/>
          <w:szCs w:val="24"/>
        </w:rPr>
        <w:t xml:space="preserve"> în fișa tehnică a măsurii din SDL, sunt </w:t>
      </w:r>
      <w:proofErr w:type="spellStart"/>
      <w:r w:rsidRPr="00A03602">
        <w:rPr>
          <w:sz w:val="24"/>
          <w:szCs w:val="24"/>
        </w:rPr>
        <w:t>completaţi</w:t>
      </w:r>
      <w:proofErr w:type="spellEnd"/>
      <w:r w:rsidRPr="00A03602">
        <w:rPr>
          <w:sz w:val="24"/>
          <w:szCs w:val="24"/>
        </w:rPr>
        <w:t xml:space="preserve"> de către solicitant</w:t>
      </w:r>
      <w:r w:rsidRPr="00A03602">
        <w:t>?</w:t>
      </w:r>
      <w:r w:rsidRPr="00A03602">
        <w:rPr>
          <w:b/>
        </w:rPr>
        <w:t xml:space="preserve">  </w:t>
      </w:r>
    </w:p>
    <w:p w14:paraId="09A04720" w14:textId="77777777" w:rsidR="00A03602" w:rsidRDefault="00A03602" w:rsidP="00A03602">
      <w:pPr>
        <w:pStyle w:val="Listparagraf"/>
        <w:spacing w:after="0" w:line="240" w:lineRule="auto"/>
        <w:ind w:left="502"/>
        <w:jc w:val="both"/>
        <w:rPr>
          <w:i/>
        </w:rPr>
      </w:pPr>
      <w:r w:rsidRPr="004C3DC0">
        <w:rPr>
          <w:rFonts w:eastAsia="Times New Roman"/>
          <w:b/>
          <w:i/>
          <w:sz w:val="24"/>
          <w:szCs w:val="24"/>
        </w:rPr>
        <w:t>DA</w:t>
      </w:r>
      <w:r w:rsidRPr="00894BCB">
        <w:rPr>
          <w:i/>
        </w:rPr>
        <w:sym w:font="Wingdings" w:char="F06F"/>
      </w:r>
      <w:r w:rsidRPr="004C3DC0">
        <w:rPr>
          <w:rFonts w:eastAsia="Times New Roman"/>
          <w:b/>
          <w:i/>
          <w:sz w:val="24"/>
          <w:szCs w:val="24"/>
        </w:rPr>
        <w:tab/>
        <w:t xml:space="preserve">    NU</w:t>
      </w:r>
      <w:r w:rsidRPr="00894BCB">
        <w:rPr>
          <w:i/>
        </w:rPr>
        <w:sym w:font="Wingdings" w:char="F06F"/>
      </w:r>
    </w:p>
    <w:p w14:paraId="7D762EA3" w14:textId="77777777" w:rsidR="00A03602" w:rsidRDefault="00A03602" w:rsidP="00C4392C">
      <w:pPr>
        <w:keepNext/>
        <w:spacing w:after="0" w:line="240" w:lineRule="auto"/>
        <w:contextualSpacing/>
        <w:jc w:val="both"/>
        <w:rPr>
          <w:rFonts w:eastAsia="Times New Roman"/>
          <w:b/>
          <w:bCs/>
          <w:kern w:val="32"/>
          <w:sz w:val="24"/>
          <w:szCs w:val="24"/>
        </w:rPr>
      </w:pPr>
    </w:p>
    <w:p w14:paraId="4C49C902" w14:textId="45B134DB" w:rsidR="00A03602" w:rsidRDefault="00A03602" w:rsidP="00C4392C">
      <w:pPr>
        <w:keepNext/>
        <w:spacing w:after="0" w:line="240" w:lineRule="auto"/>
        <w:contextualSpacing/>
        <w:jc w:val="both"/>
        <w:rPr>
          <w:rFonts w:eastAsia="Times New Roman"/>
          <w:b/>
          <w:bCs/>
          <w:kern w:val="32"/>
          <w:sz w:val="24"/>
          <w:szCs w:val="24"/>
        </w:rPr>
      </w:pPr>
    </w:p>
    <w:p w14:paraId="3A459B50" w14:textId="77777777" w:rsidR="00A03602" w:rsidRDefault="00A03602" w:rsidP="00C4392C">
      <w:pPr>
        <w:keepNext/>
        <w:spacing w:after="0" w:line="240" w:lineRule="auto"/>
        <w:contextualSpacing/>
        <w:jc w:val="both"/>
        <w:rPr>
          <w:rFonts w:eastAsia="Times New Roman"/>
          <w:b/>
          <w:bCs/>
          <w:kern w:val="32"/>
          <w:sz w:val="24"/>
          <w:szCs w:val="24"/>
        </w:rPr>
      </w:pPr>
    </w:p>
    <w:p w14:paraId="1092ACC2" w14:textId="13B3AF24" w:rsidR="00C4392C" w:rsidRPr="009371B1" w:rsidRDefault="00C4392C" w:rsidP="00C4392C">
      <w:pPr>
        <w:keepNext/>
        <w:numPr>
          <w:ilvl w:val="0"/>
          <w:numId w:val="5"/>
        </w:numPr>
        <w:spacing w:after="0" w:line="240" w:lineRule="auto"/>
        <w:contextualSpacing/>
        <w:jc w:val="center"/>
      </w:pPr>
      <w:r>
        <w:rPr>
          <w:rFonts w:eastAsia="Times New Roman"/>
          <w:b/>
          <w:bCs/>
          <w:kern w:val="32"/>
          <w:sz w:val="24"/>
          <w:szCs w:val="24"/>
        </w:rPr>
        <w:t>VERIFICAREA DOCUMENTELOR ANEXATE</w:t>
      </w:r>
    </w:p>
    <w:p w14:paraId="65FA5A3A" w14:textId="77777777" w:rsidR="00C4392C" w:rsidRDefault="00C4392C" w:rsidP="00C4392C">
      <w:pPr>
        <w:spacing w:after="0"/>
        <w:jc w:val="both"/>
        <w:rPr>
          <w:sz w:val="24"/>
          <w:szCs w:val="24"/>
        </w:rPr>
      </w:pPr>
      <w:r w:rsidRPr="009371B1">
        <w:rPr>
          <w:sz w:val="24"/>
          <w:szCs w:val="24"/>
        </w:rPr>
        <w:t xml:space="preserve">   </w:t>
      </w:r>
      <w:r>
        <w:rPr>
          <w:sz w:val="24"/>
          <w:szCs w:val="24"/>
        </w:rPr>
        <w:t xml:space="preserve">      </w:t>
      </w:r>
      <w:r w:rsidRPr="009371B1">
        <w:rPr>
          <w:sz w:val="24"/>
          <w:szCs w:val="24"/>
        </w:rPr>
        <w:t xml:space="preserve">    </w:t>
      </w:r>
    </w:p>
    <w:p w14:paraId="50645569" w14:textId="77777777" w:rsidR="00C4392C" w:rsidRPr="009371B1" w:rsidRDefault="00C4392C" w:rsidP="00C4392C">
      <w:pPr>
        <w:spacing w:after="0"/>
        <w:jc w:val="both"/>
        <w:rPr>
          <w:sz w:val="24"/>
          <w:szCs w:val="24"/>
        </w:rPr>
      </w:pPr>
      <w:r w:rsidRPr="009371B1">
        <w:rPr>
          <w:sz w:val="24"/>
          <w:szCs w:val="24"/>
        </w:rPr>
        <w:t xml:space="preserve">Prezența documentelor trebuie să fie atestată prin bifarea în tabelul de la secțiunea E a Cererii de finanțare. Dacă solicitantul nu atașează anumite documente (care nu sunt obligatorii) pentru că acestea nu corespund naturii proiectului, expertul va bifa căsuța corespunzătoare </w:t>
      </w:r>
      <w:r w:rsidRPr="009371B1">
        <w:rPr>
          <w:i/>
          <w:sz w:val="24"/>
          <w:szCs w:val="24"/>
        </w:rPr>
        <w:t>„Nu este cazul”</w:t>
      </w:r>
      <w:r w:rsidRPr="009371B1">
        <w:rPr>
          <w:sz w:val="24"/>
          <w:szCs w:val="24"/>
        </w:rPr>
        <w:t xml:space="preserve"> din partea dreaptă a tabelului.</w:t>
      </w:r>
    </w:p>
    <w:p w14:paraId="342D7E07" w14:textId="77777777" w:rsidR="00C4392C" w:rsidRDefault="00C4392C" w:rsidP="00C4392C">
      <w:pPr>
        <w:spacing w:after="0"/>
        <w:jc w:val="both"/>
        <w:rPr>
          <w:sz w:val="24"/>
          <w:szCs w:val="24"/>
        </w:rPr>
      </w:pPr>
      <w:r w:rsidRPr="009371B1">
        <w:rPr>
          <w:sz w:val="24"/>
          <w:szCs w:val="24"/>
        </w:rPr>
        <w:t xml:space="preserve">După verificarea valabilității documentelor, a conformității copiilor documentelor anexate la cererea de finanțare cu originalele aflate la solicitant, se bifează căsuța corespunzătoare </w:t>
      </w:r>
      <w:r w:rsidRPr="009371B1">
        <w:rPr>
          <w:i/>
          <w:sz w:val="24"/>
          <w:szCs w:val="24"/>
        </w:rPr>
        <w:t>„Concordanță copie cu original”</w:t>
      </w:r>
      <w:r w:rsidRPr="009371B1">
        <w:rPr>
          <w:sz w:val="24"/>
          <w:szCs w:val="24"/>
        </w:rPr>
        <w:t>.</w:t>
      </w:r>
    </w:p>
    <w:p w14:paraId="5048A710" w14:textId="77777777" w:rsidR="00C4392C" w:rsidRPr="009371B1" w:rsidRDefault="00C4392C" w:rsidP="00C4392C">
      <w:pPr>
        <w:spacing w:after="0"/>
        <w:rPr>
          <w:sz w:val="24"/>
          <w:szCs w:val="24"/>
        </w:rPr>
      </w:pPr>
    </w:p>
    <w:tbl>
      <w:tblPr>
        <w:tblW w:w="504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19"/>
        <w:gridCol w:w="533"/>
        <w:gridCol w:w="680"/>
        <w:gridCol w:w="765"/>
        <w:gridCol w:w="680"/>
        <w:gridCol w:w="680"/>
        <w:gridCol w:w="765"/>
      </w:tblGrid>
      <w:tr w:rsidR="00C4392C" w:rsidRPr="00980B71" w14:paraId="077DD553" w14:textId="77777777" w:rsidTr="00AA5B42">
        <w:trPr>
          <w:cantSplit/>
          <w:trHeight w:val="712"/>
        </w:trPr>
        <w:tc>
          <w:tcPr>
            <w:tcW w:w="2822" w:type="pct"/>
            <w:vMerge w:val="restart"/>
            <w:vAlign w:val="center"/>
          </w:tcPr>
          <w:p w14:paraId="0E3DE675" w14:textId="77777777" w:rsidR="00C4392C" w:rsidRPr="009371B1" w:rsidRDefault="00C4392C" w:rsidP="00AA5B42">
            <w:pPr>
              <w:keepNext/>
              <w:spacing w:after="0" w:line="240" w:lineRule="auto"/>
              <w:jc w:val="center"/>
              <w:outlineLvl w:val="5"/>
              <w:rPr>
                <w:rFonts w:ascii="Calibri Light" w:eastAsia="Times New Roman" w:hAnsi="Calibri Light" w:cs="Arial"/>
                <w:b/>
                <w:bCs/>
                <w:sz w:val="24"/>
                <w:szCs w:val="24"/>
              </w:rPr>
            </w:pPr>
            <w:r>
              <w:rPr>
                <w:rFonts w:ascii="Calibri Light" w:eastAsia="Times New Roman" w:hAnsi="Calibri Light" w:cs="Arial"/>
                <w:b/>
                <w:bCs/>
                <w:sz w:val="24"/>
                <w:szCs w:val="24"/>
              </w:rPr>
              <w:t>DOCUMENT VERIFICAT</w:t>
            </w:r>
          </w:p>
        </w:tc>
        <w:tc>
          <w:tcPr>
            <w:tcW w:w="1050" w:type="pct"/>
            <w:gridSpan w:val="3"/>
            <w:vAlign w:val="center"/>
          </w:tcPr>
          <w:p w14:paraId="77BEE194" w14:textId="77777777" w:rsidR="00C4392C" w:rsidRPr="006008B1" w:rsidRDefault="00C4392C" w:rsidP="00AA5B42">
            <w:pPr>
              <w:keepNext/>
              <w:spacing w:after="0" w:line="240" w:lineRule="auto"/>
              <w:jc w:val="center"/>
              <w:outlineLvl w:val="5"/>
              <w:rPr>
                <w:rFonts w:ascii="Calibri Light" w:eastAsia="Times New Roman" w:hAnsi="Calibri Light" w:cs="Arial"/>
                <w:b/>
                <w:bCs/>
                <w:sz w:val="24"/>
                <w:szCs w:val="24"/>
              </w:rPr>
            </w:pPr>
            <w:r w:rsidRPr="006008B1">
              <w:rPr>
                <w:rFonts w:ascii="Calibri Light" w:eastAsia="Times New Roman" w:hAnsi="Calibri Light" w:cs="Arial"/>
                <w:b/>
                <w:bCs/>
                <w:sz w:val="24"/>
                <w:szCs w:val="24"/>
              </w:rPr>
              <w:t>Existența documentului</w:t>
            </w:r>
          </w:p>
        </w:tc>
        <w:tc>
          <w:tcPr>
            <w:tcW w:w="1128" w:type="pct"/>
            <w:gridSpan w:val="3"/>
          </w:tcPr>
          <w:p w14:paraId="70E0EB1D" w14:textId="77777777" w:rsidR="00C4392C" w:rsidRPr="006008B1" w:rsidRDefault="00C4392C" w:rsidP="00AA5B42">
            <w:pPr>
              <w:keepNext/>
              <w:spacing w:after="0" w:line="240" w:lineRule="auto"/>
              <w:jc w:val="center"/>
              <w:outlineLvl w:val="5"/>
              <w:rPr>
                <w:rFonts w:ascii="Calibri Light" w:eastAsia="Times New Roman" w:hAnsi="Calibri Light" w:cs="Arial"/>
                <w:b/>
                <w:sz w:val="24"/>
                <w:szCs w:val="24"/>
              </w:rPr>
            </w:pPr>
            <w:proofErr w:type="spellStart"/>
            <w:r w:rsidRPr="006008B1">
              <w:rPr>
                <w:rFonts w:ascii="Calibri Light" w:eastAsia="Times New Roman" w:hAnsi="Calibri Light" w:cs="Arial"/>
                <w:b/>
                <w:sz w:val="24"/>
                <w:szCs w:val="24"/>
              </w:rPr>
              <w:t>Concordanţă</w:t>
            </w:r>
            <w:proofErr w:type="spellEnd"/>
          </w:p>
          <w:p w14:paraId="7FA8BD94" w14:textId="77777777" w:rsidR="00C4392C" w:rsidRPr="006008B1" w:rsidRDefault="00C4392C" w:rsidP="00AA5B42">
            <w:pPr>
              <w:keepNext/>
              <w:spacing w:after="0" w:line="240" w:lineRule="auto"/>
              <w:jc w:val="center"/>
              <w:outlineLvl w:val="5"/>
              <w:rPr>
                <w:rFonts w:ascii="Calibri Light" w:eastAsia="Times New Roman" w:hAnsi="Calibri Light" w:cs="Arial"/>
                <w:b/>
                <w:bCs/>
                <w:sz w:val="24"/>
                <w:szCs w:val="24"/>
              </w:rPr>
            </w:pPr>
            <w:r w:rsidRPr="006008B1">
              <w:rPr>
                <w:rFonts w:ascii="Calibri Light" w:eastAsia="Times New Roman" w:hAnsi="Calibri Light" w:cs="Arial"/>
                <w:b/>
                <w:sz w:val="24"/>
                <w:szCs w:val="24"/>
              </w:rPr>
              <w:t>copie / original</w:t>
            </w:r>
          </w:p>
        </w:tc>
      </w:tr>
      <w:tr w:rsidR="00C4392C" w:rsidRPr="00980B71" w14:paraId="1B89AF01" w14:textId="77777777" w:rsidTr="00AA5B42">
        <w:trPr>
          <w:cantSplit/>
          <w:trHeight w:val="1134"/>
        </w:trPr>
        <w:tc>
          <w:tcPr>
            <w:tcW w:w="2822" w:type="pct"/>
            <w:vMerge/>
            <w:vAlign w:val="center"/>
          </w:tcPr>
          <w:p w14:paraId="016D7CB1" w14:textId="77777777" w:rsidR="00C4392C" w:rsidRPr="009371B1" w:rsidRDefault="00C4392C" w:rsidP="00AA5B42">
            <w:pPr>
              <w:spacing w:after="0" w:line="240" w:lineRule="auto"/>
              <w:rPr>
                <w:rFonts w:ascii="Calibri Light" w:eastAsia="Times New Roman" w:hAnsi="Calibri Light" w:cs="Arial"/>
                <w:b/>
                <w:sz w:val="24"/>
                <w:szCs w:val="24"/>
              </w:rPr>
            </w:pPr>
          </w:p>
        </w:tc>
        <w:tc>
          <w:tcPr>
            <w:tcW w:w="283" w:type="pct"/>
            <w:vAlign w:val="center"/>
          </w:tcPr>
          <w:p w14:paraId="605533DE" w14:textId="77777777" w:rsidR="00C4392C" w:rsidRPr="006008B1" w:rsidRDefault="00C4392C" w:rsidP="00AA5B42">
            <w:pPr>
              <w:spacing w:after="0" w:line="240" w:lineRule="auto"/>
              <w:jc w:val="center"/>
              <w:rPr>
                <w:rFonts w:ascii="Calibri Light" w:eastAsia="Times New Roman" w:hAnsi="Calibri Light" w:cs="Arial"/>
                <w:b/>
                <w:sz w:val="24"/>
                <w:szCs w:val="24"/>
              </w:rPr>
            </w:pPr>
            <w:r w:rsidRPr="006008B1">
              <w:rPr>
                <w:rFonts w:ascii="Calibri Light" w:eastAsia="Times New Roman" w:hAnsi="Calibri Light" w:cs="Arial"/>
                <w:b/>
                <w:sz w:val="24"/>
                <w:szCs w:val="24"/>
              </w:rPr>
              <w:t>DA</w:t>
            </w:r>
          </w:p>
        </w:tc>
        <w:tc>
          <w:tcPr>
            <w:tcW w:w="361" w:type="pct"/>
            <w:vAlign w:val="center"/>
          </w:tcPr>
          <w:p w14:paraId="3FB3B3E0" w14:textId="77777777" w:rsidR="00C4392C" w:rsidRPr="006008B1" w:rsidRDefault="00C4392C" w:rsidP="00AA5B42">
            <w:pPr>
              <w:spacing w:after="0" w:line="240" w:lineRule="auto"/>
              <w:jc w:val="center"/>
              <w:rPr>
                <w:rFonts w:ascii="Calibri Light" w:eastAsia="Times New Roman" w:hAnsi="Calibri Light" w:cs="Arial"/>
                <w:b/>
                <w:sz w:val="24"/>
                <w:szCs w:val="24"/>
              </w:rPr>
            </w:pPr>
            <w:r w:rsidRPr="006008B1">
              <w:rPr>
                <w:rFonts w:ascii="Calibri Light" w:eastAsia="Times New Roman" w:hAnsi="Calibri Light" w:cs="Arial"/>
                <w:b/>
                <w:sz w:val="24"/>
                <w:szCs w:val="24"/>
              </w:rPr>
              <w:t>NU</w:t>
            </w:r>
          </w:p>
        </w:tc>
        <w:tc>
          <w:tcPr>
            <w:tcW w:w="406" w:type="pct"/>
            <w:textDirection w:val="btLr"/>
            <w:vAlign w:val="center"/>
          </w:tcPr>
          <w:p w14:paraId="6C0870B7" w14:textId="77777777" w:rsidR="00C4392C" w:rsidRPr="006008B1" w:rsidRDefault="00C4392C" w:rsidP="00AA5B42">
            <w:pPr>
              <w:spacing w:after="0" w:line="240" w:lineRule="auto"/>
              <w:ind w:left="113" w:right="113"/>
              <w:jc w:val="center"/>
              <w:rPr>
                <w:rFonts w:ascii="Calibri Light" w:eastAsia="Times New Roman" w:hAnsi="Calibri Light" w:cs="Arial"/>
                <w:b/>
                <w:sz w:val="24"/>
                <w:szCs w:val="24"/>
              </w:rPr>
            </w:pPr>
            <w:r w:rsidRPr="006008B1">
              <w:rPr>
                <w:rFonts w:ascii="Calibri Light" w:eastAsia="Times New Roman" w:hAnsi="Calibri Light" w:cs="Arial"/>
                <w:b/>
                <w:sz w:val="24"/>
                <w:szCs w:val="24"/>
              </w:rPr>
              <w:t>Nu este cazul</w:t>
            </w:r>
          </w:p>
        </w:tc>
        <w:tc>
          <w:tcPr>
            <w:tcW w:w="361" w:type="pct"/>
            <w:vAlign w:val="center"/>
          </w:tcPr>
          <w:p w14:paraId="1AD8FC3E" w14:textId="77777777" w:rsidR="00C4392C" w:rsidRPr="006008B1" w:rsidRDefault="00C4392C" w:rsidP="00AA5B42">
            <w:pPr>
              <w:spacing w:after="0" w:line="240" w:lineRule="auto"/>
              <w:jc w:val="center"/>
              <w:rPr>
                <w:rFonts w:ascii="Calibri Light" w:eastAsia="Times New Roman" w:hAnsi="Calibri Light" w:cs="Arial"/>
                <w:b/>
                <w:sz w:val="24"/>
                <w:szCs w:val="24"/>
              </w:rPr>
            </w:pPr>
            <w:r w:rsidRPr="006008B1">
              <w:rPr>
                <w:rFonts w:ascii="Calibri Light" w:eastAsia="Times New Roman" w:hAnsi="Calibri Light" w:cs="Arial"/>
                <w:b/>
                <w:sz w:val="24"/>
                <w:szCs w:val="24"/>
              </w:rPr>
              <w:t>DA</w:t>
            </w:r>
          </w:p>
        </w:tc>
        <w:tc>
          <w:tcPr>
            <w:tcW w:w="361" w:type="pct"/>
            <w:vAlign w:val="center"/>
          </w:tcPr>
          <w:p w14:paraId="11518F66" w14:textId="77777777" w:rsidR="00C4392C" w:rsidRPr="006008B1" w:rsidRDefault="00C4392C" w:rsidP="00AA5B42">
            <w:pPr>
              <w:spacing w:after="0" w:line="240" w:lineRule="auto"/>
              <w:jc w:val="center"/>
              <w:rPr>
                <w:rFonts w:ascii="Calibri Light" w:eastAsia="Times New Roman" w:hAnsi="Calibri Light" w:cs="Arial"/>
                <w:b/>
                <w:sz w:val="24"/>
                <w:szCs w:val="24"/>
              </w:rPr>
            </w:pPr>
            <w:r w:rsidRPr="006008B1">
              <w:rPr>
                <w:rFonts w:ascii="Calibri Light" w:eastAsia="Times New Roman" w:hAnsi="Calibri Light" w:cs="Arial"/>
                <w:b/>
                <w:sz w:val="24"/>
                <w:szCs w:val="24"/>
              </w:rPr>
              <w:t>NU</w:t>
            </w:r>
          </w:p>
        </w:tc>
        <w:tc>
          <w:tcPr>
            <w:tcW w:w="406" w:type="pct"/>
            <w:textDirection w:val="btLr"/>
            <w:vAlign w:val="bottom"/>
          </w:tcPr>
          <w:p w14:paraId="00F6EA5D" w14:textId="77777777" w:rsidR="00C4392C" w:rsidRPr="006008B1" w:rsidRDefault="00C4392C" w:rsidP="00AA5B42">
            <w:pPr>
              <w:spacing w:after="0" w:line="240" w:lineRule="auto"/>
              <w:ind w:left="113" w:right="113"/>
              <w:jc w:val="right"/>
              <w:rPr>
                <w:rFonts w:ascii="Calibri Light" w:eastAsia="Times New Roman" w:hAnsi="Calibri Light" w:cs="Arial"/>
                <w:b/>
                <w:sz w:val="24"/>
                <w:szCs w:val="24"/>
              </w:rPr>
            </w:pPr>
            <w:r w:rsidRPr="006008B1">
              <w:rPr>
                <w:rFonts w:ascii="Calibri Light" w:eastAsia="Times New Roman" w:hAnsi="Calibri Light" w:cs="Arial"/>
                <w:b/>
                <w:sz w:val="24"/>
                <w:szCs w:val="24"/>
              </w:rPr>
              <w:t>Nu este cazul</w:t>
            </w:r>
          </w:p>
        </w:tc>
      </w:tr>
      <w:tr w:rsidR="00C4392C" w:rsidRPr="00980B71" w14:paraId="21076E8B" w14:textId="77777777" w:rsidTr="00AA5B42">
        <w:trPr>
          <w:trHeight w:val="1487"/>
        </w:trPr>
        <w:tc>
          <w:tcPr>
            <w:tcW w:w="2822" w:type="pct"/>
          </w:tcPr>
          <w:p w14:paraId="0C0B7C34" w14:textId="77777777" w:rsidR="00C4392C" w:rsidRPr="005D6809" w:rsidRDefault="00C4392C" w:rsidP="00AA5B42">
            <w:pPr>
              <w:spacing w:after="0" w:line="240" w:lineRule="auto"/>
              <w:jc w:val="both"/>
              <w:rPr>
                <w:rFonts w:eastAsia="Times New Roman"/>
                <w:b/>
                <w:sz w:val="24"/>
                <w:szCs w:val="24"/>
              </w:rPr>
            </w:pPr>
            <w:r w:rsidRPr="009602B2">
              <w:rPr>
                <w:rFonts w:cs="TrebuchetMS"/>
                <w:b/>
                <w:sz w:val="24"/>
                <w:szCs w:val="24"/>
              </w:rPr>
              <w:t xml:space="preserve">1. Studiu de Fezabilitate / </w:t>
            </w:r>
            <w:proofErr w:type="spellStart"/>
            <w:r w:rsidRPr="009602B2">
              <w:rPr>
                <w:rFonts w:cs="TrebuchetMS"/>
                <w:b/>
                <w:sz w:val="24"/>
                <w:szCs w:val="24"/>
              </w:rPr>
              <w:t>Documentaţia</w:t>
            </w:r>
            <w:proofErr w:type="spellEnd"/>
            <w:r w:rsidRPr="009602B2">
              <w:rPr>
                <w:rFonts w:cs="TrebuchetMS"/>
                <w:b/>
                <w:sz w:val="24"/>
                <w:szCs w:val="24"/>
              </w:rPr>
              <w:t xml:space="preserve"> de Avizare pentru Lucrări de </w:t>
            </w:r>
            <w:proofErr w:type="spellStart"/>
            <w:r w:rsidRPr="009602B2">
              <w:rPr>
                <w:rFonts w:cs="TrebuchetMS"/>
                <w:b/>
                <w:sz w:val="24"/>
                <w:szCs w:val="24"/>
              </w:rPr>
              <w:t>Intervenţii</w:t>
            </w:r>
            <w:proofErr w:type="spellEnd"/>
            <w:r w:rsidRPr="009602B2">
              <w:rPr>
                <w:rFonts w:cs="TrebuchetMS"/>
                <w:sz w:val="24"/>
                <w:szCs w:val="24"/>
              </w:rPr>
              <w:t xml:space="preserve"> </w:t>
            </w:r>
            <w:bookmarkStart w:id="3" w:name="_Hlk489354877"/>
            <w:r w:rsidRPr="009602B2">
              <w:rPr>
                <w:rFonts w:cs="TrebuchetMS"/>
                <w:sz w:val="24"/>
                <w:szCs w:val="24"/>
              </w:rPr>
              <w:t>întocmite</w:t>
            </w:r>
            <w:r>
              <w:rPr>
                <w:rFonts w:cs="TrebuchetMS"/>
                <w:sz w:val="24"/>
                <w:szCs w:val="24"/>
              </w:rPr>
              <w:t xml:space="preserve">, avizate și verificate în condițiile legii și </w:t>
            </w:r>
            <w:r w:rsidRPr="009602B2">
              <w:rPr>
                <w:rFonts w:cs="TrebuchetMS"/>
                <w:sz w:val="24"/>
                <w:szCs w:val="24"/>
              </w:rPr>
              <w:t xml:space="preserve"> </w:t>
            </w:r>
            <w:r>
              <w:rPr>
                <w:rFonts w:cs="TrebuchetMS"/>
                <w:sz w:val="24"/>
                <w:szCs w:val="24"/>
              </w:rPr>
              <w:t>însoțite de toate studiile, expertizele, avizele și acordurile specifice fiecărui tip de investiție, conform reglementărilor în vigoare.</w:t>
            </w:r>
            <w:bookmarkEnd w:id="3"/>
          </w:p>
        </w:tc>
        <w:tc>
          <w:tcPr>
            <w:tcW w:w="283" w:type="pct"/>
          </w:tcPr>
          <w:p w14:paraId="2FA896C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1ACC46A"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BF80B96"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5E1391B"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C58A2D0"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1F6AF5E2" w14:textId="77777777" w:rsidR="00C4392C" w:rsidRPr="009371B1" w:rsidRDefault="00C4392C" w:rsidP="00AA5B42">
            <w:pPr>
              <w:spacing w:after="0" w:line="240" w:lineRule="auto"/>
              <w:rPr>
                <w:rFonts w:ascii="Calibri Light" w:eastAsia="Times New Roman" w:hAnsi="Calibri Light" w:cs="Arial"/>
                <w:b/>
                <w:sz w:val="24"/>
                <w:szCs w:val="24"/>
                <w:lang w:eastAsia="fr-FR"/>
              </w:rPr>
            </w:pPr>
          </w:p>
          <w:p w14:paraId="65679D5D" w14:textId="77777777" w:rsidR="00C4392C" w:rsidRPr="009371B1" w:rsidRDefault="00C4392C" w:rsidP="00AA5B42">
            <w:pPr>
              <w:spacing w:after="0" w:line="240" w:lineRule="auto"/>
              <w:jc w:val="center"/>
              <w:rPr>
                <w:rFonts w:ascii="Calibri Light" w:eastAsia="Times New Roman" w:hAnsi="Calibri Light" w:cs="Arial"/>
                <w:b/>
                <w:sz w:val="20"/>
                <w:szCs w:val="20"/>
                <w:u w:val="single"/>
                <w:lang w:eastAsia="ro-RO"/>
              </w:rPr>
            </w:pPr>
          </w:p>
        </w:tc>
        <w:tc>
          <w:tcPr>
            <w:tcW w:w="361" w:type="pct"/>
          </w:tcPr>
          <w:p w14:paraId="530CF6D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365775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69FD5B0"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CD5AAA9"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C00FA8C"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0C98AEF2" w14:textId="77777777" w:rsidR="00C4392C" w:rsidRPr="009371B1" w:rsidRDefault="00C4392C" w:rsidP="00AA5B42">
            <w:pPr>
              <w:spacing w:after="0" w:line="240" w:lineRule="auto"/>
              <w:rPr>
                <w:rFonts w:ascii="Calibri Light" w:eastAsia="Times New Roman" w:hAnsi="Calibri Light" w:cs="Arial"/>
                <w:b/>
                <w:sz w:val="24"/>
                <w:szCs w:val="24"/>
                <w:lang w:eastAsia="fr-FR"/>
              </w:rPr>
            </w:pPr>
          </w:p>
          <w:p w14:paraId="587C247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406" w:type="pct"/>
          </w:tcPr>
          <w:p w14:paraId="2D90166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BB7CB6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502F66D"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DB47C6D"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101650B8"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32364B5" w14:textId="77777777" w:rsidR="00C4392C" w:rsidRPr="009371B1" w:rsidRDefault="00C4392C" w:rsidP="00AA5B42">
            <w:pPr>
              <w:spacing w:after="0" w:line="240" w:lineRule="auto"/>
              <w:rPr>
                <w:rFonts w:ascii="Calibri Light" w:eastAsia="Times New Roman" w:hAnsi="Calibri Light" w:cs="Arial"/>
                <w:b/>
                <w:sz w:val="24"/>
                <w:szCs w:val="24"/>
                <w:lang w:eastAsia="fr-FR"/>
              </w:rPr>
            </w:pPr>
          </w:p>
          <w:p w14:paraId="3FDB40A1"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361" w:type="pct"/>
          </w:tcPr>
          <w:p w14:paraId="594B484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8202222"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3CA4C7E"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2E544F5"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09333E8"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A3B415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361" w:type="pct"/>
          </w:tcPr>
          <w:p w14:paraId="2E47972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B7F85FF"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364449A6"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74CA401D"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E0A9E6F"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86CD294" w14:textId="77777777" w:rsidR="00C4392C" w:rsidRPr="006008B1" w:rsidRDefault="00C4392C" w:rsidP="00AA5B42">
            <w:pPr>
              <w:spacing w:after="0" w:line="240" w:lineRule="auto"/>
              <w:jc w:val="center"/>
              <w:rPr>
                <w:rFonts w:ascii="Calibri Light" w:eastAsia="Times New Roman" w:hAnsi="Calibri Light" w:cs="Arial"/>
                <w:b/>
                <w:sz w:val="24"/>
                <w:szCs w:val="24"/>
                <w:lang w:eastAsia="fr-FR"/>
              </w:rPr>
            </w:pPr>
          </w:p>
        </w:tc>
        <w:tc>
          <w:tcPr>
            <w:tcW w:w="406" w:type="pct"/>
          </w:tcPr>
          <w:p w14:paraId="11D751D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C6B1899"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39B4C40"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77C8DC3C"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6FB5D158"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2D2D1E5F" w14:textId="77777777" w:rsidR="00C4392C" w:rsidRDefault="00C4392C" w:rsidP="00AA5B42">
            <w:pPr>
              <w:spacing w:after="0" w:line="240" w:lineRule="auto"/>
              <w:rPr>
                <w:rFonts w:ascii="Calibri Light" w:eastAsia="Times New Roman" w:hAnsi="Calibri Light" w:cs="Arial"/>
                <w:b/>
                <w:sz w:val="24"/>
                <w:szCs w:val="20"/>
                <w:u w:val="single"/>
                <w:lang w:eastAsia="fr-FR"/>
              </w:rPr>
            </w:pPr>
          </w:p>
          <w:p w14:paraId="36F2F0AA" w14:textId="77777777" w:rsidR="00C4392C" w:rsidRPr="006008B1" w:rsidRDefault="00C4392C" w:rsidP="00AA5B42">
            <w:pPr>
              <w:spacing w:after="0" w:line="240" w:lineRule="auto"/>
              <w:jc w:val="center"/>
              <w:rPr>
                <w:rFonts w:ascii="Calibri Light" w:eastAsia="Times New Roman" w:hAnsi="Calibri Light" w:cs="Arial"/>
                <w:b/>
                <w:sz w:val="24"/>
                <w:szCs w:val="24"/>
                <w:lang w:eastAsia="fr-FR"/>
              </w:rPr>
            </w:pPr>
          </w:p>
        </w:tc>
      </w:tr>
      <w:tr w:rsidR="00C4392C" w:rsidRPr="002E31FE" w14:paraId="3F25540C" w14:textId="77777777" w:rsidTr="00AA5B42">
        <w:trPr>
          <w:trHeight w:val="2146"/>
        </w:trPr>
        <w:tc>
          <w:tcPr>
            <w:tcW w:w="2822" w:type="pct"/>
          </w:tcPr>
          <w:p w14:paraId="35289A98" w14:textId="77777777" w:rsidR="00C4392C" w:rsidRPr="009602B2" w:rsidRDefault="00C4392C" w:rsidP="000413CF">
            <w:pPr>
              <w:spacing w:before="43"/>
              <w:ind w:right="-42"/>
              <w:jc w:val="both"/>
              <w:rPr>
                <w:rFonts w:cs="Calibri"/>
                <w:sz w:val="24"/>
                <w:szCs w:val="24"/>
              </w:rPr>
            </w:pPr>
            <w:r w:rsidRPr="009602B2">
              <w:rPr>
                <w:rFonts w:cs="TrebuchetMS"/>
                <w:b/>
                <w:sz w:val="24"/>
                <w:szCs w:val="24"/>
              </w:rPr>
              <w:t>2.</w:t>
            </w:r>
            <w:r w:rsidRPr="009371B1">
              <w:rPr>
                <w:rFonts w:ascii="Calibri Light" w:hAnsi="Calibri Light" w:cs="TrebuchetMS"/>
                <w:b/>
                <w:sz w:val="24"/>
                <w:szCs w:val="24"/>
              </w:rPr>
              <w:t xml:space="preserve"> </w:t>
            </w:r>
            <w:r w:rsidRPr="009602B2">
              <w:rPr>
                <w:rFonts w:cs="TrebuchetMS"/>
                <w:b/>
                <w:sz w:val="24"/>
                <w:szCs w:val="24"/>
              </w:rPr>
              <w:t>Certificat de Urbanism</w:t>
            </w:r>
            <w:r w:rsidRPr="009602B2">
              <w:rPr>
                <w:rFonts w:cs="TrebuchetMS"/>
                <w:sz w:val="24"/>
                <w:szCs w:val="24"/>
              </w:rPr>
              <w:t xml:space="preserve">, valabil la data depunerii Cererii de </w:t>
            </w:r>
            <w:proofErr w:type="spellStart"/>
            <w:r w:rsidRPr="009602B2">
              <w:rPr>
                <w:rFonts w:cs="TrebuchetMS"/>
                <w:sz w:val="24"/>
                <w:szCs w:val="24"/>
              </w:rPr>
              <w:t>Finanţare</w:t>
            </w:r>
            <w:proofErr w:type="spellEnd"/>
            <w:r w:rsidRPr="009602B2">
              <w:rPr>
                <w:rFonts w:cs="TrebuchetMS"/>
                <w:sz w:val="24"/>
                <w:szCs w:val="24"/>
              </w:rPr>
              <w:t xml:space="preserve">, eliberat în </w:t>
            </w:r>
            <w:proofErr w:type="spellStart"/>
            <w:r w:rsidRPr="009602B2">
              <w:rPr>
                <w:rFonts w:cs="TrebuchetMS"/>
                <w:sz w:val="24"/>
                <w:szCs w:val="24"/>
              </w:rPr>
              <w:t>condiţiile</w:t>
            </w:r>
            <w:proofErr w:type="spellEnd"/>
            <w:r w:rsidRPr="009602B2">
              <w:rPr>
                <w:rFonts w:cs="TrebuchetMS"/>
                <w:sz w:val="24"/>
                <w:szCs w:val="24"/>
              </w:rPr>
              <w:t xml:space="preserve"> Legii nr.</w:t>
            </w:r>
            <w:r>
              <w:rPr>
                <w:rFonts w:cs="TrebuchetMS"/>
                <w:sz w:val="24"/>
                <w:szCs w:val="24"/>
              </w:rPr>
              <w:t xml:space="preserve"> </w:t>
            </w:r>
            <w:r w:rsidRPr="009602B2">
              <w:rPr>
                <w:rFonts w:cs="TrebuchetMS"/>
                <w:sz w:val="24"/>
                <w:szCs w:val="24"/>
              </w:rPr>
              <w:t xml:space="preserve">50/1991, </w:t>
            </w:r>
            <w:r w:rsidRPr="009602B2">
              <w:rPr>
                <w:rFonts w:cs="Calibri"/>
                <w:spacing w:val="-2"/>
                <w:sz w:val="24"/>
                <w:szCs w:val="24"/>
              </w:rPr>
              <w:t>m</w:t>
            </w:r>
            <w:r w:rsidRPr="009602B2">
              <w:rPr>
                <w:rFonts w:cs="Calibri"/>
                <w:sz w:val="24"/>
                <w:szCs w:val="24"/>
              </w:rPr>
              <w:t>o</w:t>
            </w:r>
            <w:r w:rsidRPr="009602B2">
              <w:rPr>
                <w:rFonts w:cs="Calibri"/>
                <w:spacing w:val="2"/>
                <w:sz w:val="24"/>
                <w:szCs w:val="24"/>
              </w:rPr>
              <w:t>d</w:t>
            </w:r>
            <w:r w:rsidRPr="009602B2">
              <w:rPr>
                <w:rFonts w:cs="Calibri"/>
                <w:spacing w:val="-2"/>
                <w:sz w:val="24"/>
                <w:szCs w:val="24"/>
              </w:rPr>
              <w:t>i</w:t>
            </w:r>
            <w:r w:rsidRPr="009602B2">
              <w:rPr>
                <w:rFonts w:cs="Calibri"/>
                <w:spacing w:val="1"/>
                <w:sz w:val="24"/>
                <w:szCs w:val="24"/>
              </w:rPr>
              <w:t>f</w:t>
            </w:r>
            <w:r w:rsidRPr="009602B2">
              <w:rPr>
                <w:rFonts w:cs="Calibri"/>
                <w:sz w:val="24"/>
                <w:szCs w:val="24"/>
              </w:rPr>
              <w:t>i</w:t>
            </w:r>
            <w:r w:rsidRPr="009602B2">
              <w:rPr>
                <w:rFonts w:cs="Calibri"/>
                <w:spacing w:val="-1"/>
                <w:sz w:val="24"/>
                <w:szCs w:val="24"/>
              </w:rPr>
              <w:t>c</w:t>
            </w:r>
            <w:r w:rsidRPr="009602B2">
              <w:rPr>
                <w:rFonts w:cs="Calibri"/>
                <w:sz w:val="24"/>
                <w:szCs w:val="24"/>
              </w:rPr>
              <w:t>a</w:t>
            </w:r>
            <w:r w:rsidRPr="009602B2">
              <w:rPr>
                <w:rFonts w:cs="Calibri"/>
                <w:spacing w:val="1"/>
                <w:sz w:val="24"/>
                <w:szCs w:val="24"/>
              </w:rPr>
              <w:t>t</w:t>
            </w:r>
            <w:r w:rsidRPr="009602B2">
              <w:rPr>
                <w:rFonts w:cs="Calibri"/>
                <w:sz w:val="24"/>
                <w:szCs w:val="24"/>
              </w:rPr>
              <w:t xml:space="preserve">ă, </w:t>
            </w:r>
            <w:r w:rsidRPr="009602B2">
              <w:rPr>
                <w:rFonts w:cs="Calibri"/>
                <w:spacing w:val="24"/>
                <w:sz w:val="24"/>
                <w:szCs w:val="24"/>
              </w:rPr>
              <w:t xml:space="preserve"> </w:t>
            </w:r>
            <w:r w:rsidRPr="009602B2">
              <w:rPr>
                <w:rFonts w:cs="Calibri"/>
                <w:spacing w:val="-3"/>
                <w:sz w:val="24"/>
                <w:szCs w:val="24"/>
              </w:rPr>
              <w:t>c</w:t>
            </w:r>
            <w:r w:rsidRPr="009602B2">
              <w:rPr>
                <w:rFonts w:cs="Calibri"/>
                <w:sz w:val="24"/>
                <w:szCs w:val="24"/>
              </w:rPr>
              <w:t>o</w:t>
            </w:r>
            <w:r w:rsidRPr="009602B2">
              <w:rPr>
                <w:rFonts w:cs="Calibri"/>
                <w:spacing w:val="1"/>
                <w:sz w:val="24"/>
                <w:szCs w:val="24"/>
              </w:rPr>
              <w:t>mp</w:t>
            </w:r>
            <w:r w:rsidRPr="009602B2">
              <w:rPr>
                <w:rFonts w:cs="Calibri"/>
                <w:sz w:val="24"/>
                <w:szCs w:val="24"/>
              </w:rPr>
              <w:t>l</w:t>
            </w:r>
            <w:r w:rsidRPr="009602B2">
              <w:rPr>
                <w:rFonts w:cs="Calibri"/>
                <w:spacing w:val="-2"/>
                <w:sz w:val="24"/>
                <w:szCs w:val="24"/>
              </w:rPr>
              <w:t>e</w:t>
            </w:r>
            <w:r w:rsidRPr="009602B2">
              <w:rPr>
                <w:rFonts w:cs="Calibri"/>
                <w:spacing w:val="1"/>
                <w:sz w:val="24"/>
                <w:szCs w:val="24"/>
              </w:rPr>
              <w:t>t</w:t>
            </w:r>
            <w:r w:rsidRPr="009602B2">
              <w:rPr>
                <w:rFonts w:cs="Calibri"/>
                <w:sz w:val="24"/>
                <w:szCs w:val="24"/>
              </w:rPr>
              <w:t>a</w:t>
            </w:r>
            <w:r w:rsidRPr="009602B2">
              <w:rPr>
                <w:rFonts w:cs="Calibri"/>
                <w:spacing w:val="1"/>
                <w:sz w:val="24"/>
                <w:szCs w:val="24"/>
              </w:rPr>
              <w:t>t</w:t>
            </w:r>
            <w:r w:rsidRPr="009602B2">
              <w:rPr>
                <w:rFonts w:cs="Calibri"/>
                <w:sz w:val="24"/>
                <w:szCs w:val="24"/>
              </w:rPr>
              <w:t xml:space="preserve">ă </w:t>
            </w:r>
            <w:r w:rsidRPr="009602B2">
              <w:rPr>
                <w:rFonts w:cs="Calibri"/>
                <w:spacing w:val="24"/>
                <w:sz w:val="24"/>
                <w:szCs w:val="24"/>
              </w:rPr>
              <w:t xml:space="preserve"> </w:t>
            </w:r>
            <w:r w:rsidRPr="009602B2">
              <w:rPr>
                <w:rFonts w:cs="Calibri"/>
                <w:sz w:val="24"/>
                <w:szCs w:val="24"/>
              </w:rPr>
              <w:t xml:space="preserve">și </w:t>
            </w:r>
            <w:r w:rsidRPr="009602B2">
              <w:rPr>
                <w:rFonts w:cs="Calibri"/>
                <w:spacing w:val="23"/>
                <w:sz w:val="24"/>
                <w:szCs w:val="24"/>
              </w:rPr>
              <w:t xml:space="preserve"> </w:t>
            </w:r>
            <w:r w:rsidRPr="009602B2">
              <w:rPr>
                <w:rFonts w:cs="Calibri"/>
                <w:sz w:val="24"/>
                <w:szCs w:val="24"/>
              </w:rPr>
              <w:t>r</w:t>
            </w:r>
            <w:r w:rsidRPr="009602B2">
              <w:rPr>
                <w:rFonts w:cs="Calibri"/>
                <w:spacing w:val="-2"/>
                <w:sz w:val="24"/>
                <w:szCs w:val="24"/>
              </w:rPr>
              <w:t>e</w:t>
            </w:r>
            <w:r w:rsidRPr="009602B2">
              <w:rPr>
                <w:rFonts w:cs="Calibri"/>
                <w:spacing w:val="1"/>
                <w:sz w:val="24"/>
                <w:szCs w:val="24"/>
              </w:rPr>
              <w:t>p</w:t>
            </w:r>
            <w:r w:rsidRPr="009602B2">
              <w:rPr>
                <w:rFonts w:cs="Calibri"/>
                <w:spacing w:val="-1"/>
                <w:sz w:val="24"/>
                <w:szCs w:val="24"/>
              </w:rPr>
              <w:t>u</w:t>
            </w:r>
            <w:r w:rsidRPr="009602B2">
              <w:rPr>
                <w:rFonts w:cs="Calibri"/>
                <w:spacing w:val="1"/>
                <w:sz w:val="24"/>
                <w:szCs w:val="24"/>
              </w:rPr>
              <w:t>b</w:t>
            </w:r>
            <w:r w:rsidRPr="009602B2">
              <w:rPr>
                <w:rFonts w:cs="Calibri"/>
                <w:sz w:val="24"/>
                <w:szCs w:val="24"/>
              </w:rPr>
              <w:t>li</w:t>
            </w:r>
            <w:r w:rsidRPr="009602B2">
              <w:rPr>
                <w:rFonts w:cs="Calibri"/>
                <w:spacing w:val="-1"/>
                <w:sz w:val="24"/>
                <w:szCs w:val="24"/>
              </w:rPr>
              <w:t>c</w:t>
            </w:r>
            <w:r w:rsidRPr="009602B2">
              <w:rPr>
                <w:rFonts w:cs="Calibri"/>
                <w:sz w:val="24"/>
                <w:szCs w:val="24"/>
              </w:rPr>
              <w:t>a</w:t>
            </w:r>
            <w:r w:rsidRPr="009602B2">
              <w:rPr>
                <w:rFonts w:cs="Calibri"/>
                <w:spacing w:val="-1"/>
                <w:sz w:val="24"/>
                <w:szCs w:val="24"/>
              </w:rPr>
              <w:t>t</w:t>
            </w:r>
            <w:r w:rsidRPr="009602B2">
              <w:rPr>
                <w:rFonts w:cs="Calibri"/>
                <w:sz w:val="24"/>
                <w:szCs w:val="24"/>
              </w:rPr>
              <w:t xml:space="preserve">ă, </w:t>
            </w:r>
            <w:r w:rsidRPr="009602B2">
              <w:rPr>
                <w:rFonts w:cs="Calibri"/>
                <w:spacing w:val="1"/>
                <w:sz w:val="24"/>
                <w:szCs w:val="24"/>
              </w:rPr>
              <w:t>p</w:t>
            </w:r>
            <w:r w:rsidRPr="009602B2">
              <w:rPr>
                <w:rFonts w:cs="Calibri"/>
                <w:sz w:val="24"/>
                <w:szCs w:val="24"/>
              </w:rPr>
              <w:t>rivi</w:t>
            </w:r>
            <w:r w:rsidRPr="009602B2">
              <w:rPr>
                <w:rFonts w:cs="Calibri"/>
                <w:spacing w:val="1"/>
                <w:sz w:val="24"/>
                <w:szCs w:val="24"/>
              </w:rPr>
              <w:t>n</w:t>
            </w:r>
            <w:r w:rsidRPr="009602B2">
              <w:rPr>
                <w:rFonts w:cs="Calibri"/>
                <w:sz w:val="24"/>
                <w:szCs w:val="24"/>
              </w:rPr>
              <w:t xml:space="preserve">d    </w:t>
            </w:r>
            <w:r w:rsidRPr="009602B2">
              <w:rPr>
                <w:rFonts w:cs="Calibri"/>
                <w:spacing w:val="39"/>
                <w:sz w:val="24"/>
                <w:szCs w:val="24"/>
              </w:rPr>
              <w:t xml:space="preserve"> </w:t>
            </w:r>
            <w:r w:rsidRPr="009602B2">
              <w:rPr>
                <w:rFonts w:cs="Calibri"/>
                <w:spacing w:val="-2"/>
                <w:sz w:val="24"/>
                <w:szCs w:val="24"/>
              </w:rPr>
              <w:t>a</w:t>
            </w:r>
            <w:r w:rsidRPr="009602B2">
              <w:rPr>
                <w:rFonts w:cs="Calibri"/>
                <w:spacing w:val="1"/>
                <w:sz w:val="24"/>
                <w:szCs w:val="24"/>
              </w:rPr>
              <w:t>ut</w:t>
            </w:r>
            <w:r w:rsidRPr="009602B2">
              <w:rPr>
                <w:rFonts w:cs="Calibri"/>
                <w:spacing w:val="-2"/>
                <w:sz w:val="24"/>
                <w:szCs w:val="24"/>
              </w:rPr>
              <w:t>o</w:t>
            </w:r>
            <w:r w:rsidRPr="009602B2">
              <w:rPr>
                <w:rFonts w:cs="Calibri"/>
                <w:sz w:val="24"/>
                <w:szCs w:val="24"/>
              </w:rPr>
              <w:t>ri</w:t>
            </w:r>
            <w:r w:rsidRPr="009602B2">
              <w:rPr>
                <w:rFonts w:cs="Calibri"/>
                <w:spacing w:val="1"/>
                <w:sz w:val="24"/>
                <w:szCs w:val="24"/>
              </w:rPr>
              <w:t>z</w:t>
            </w:r>
            <w:r w:rsidRPr="009602B2">
              <w:rPr>
                <w:rFonts w:cs="Calibri"/>
                <w:sz w:val="24"/>
                <w:szCs w:val="24"/>
              </w:rPr>
              <w:t>a</w:t>
            </w:r>
            <w:r w:rsidRPr="009602B2">
              <w:rPr>
                <w:rFonts w:cs="Calibri"/>
                <w:spacing w:val="-2"/>
                <w:sz w:val="24"/>
                <w:szCs w:val="24"/>
              </w:rPr>
              <w:t>r</w:t>
            </w:r>
            <w:r w:rsidRPr="009602B2">
              <w:rPr>
                <w:rFonts w:cs="Calibri"/>
                <w:sz w:val="24"/>
                <w:szCs w:val="24"/>
              </w:rPr>
              <w:t xml:space="preserve">ea    </w:t>
            </w:r>
            <w:r w:rsidRPr="009602B2">
              <w:rPr>
                <w:rFonts w:cs="Calibri"/>
                <w:spacing w:val="38"/>
                <w:sz w:val="24"/>
                <w:szCs w:val="24"/>
              </w:rPr>
              <w:t xml:space="preserve"> </w:t>
            </w:r>
            <w:r w:rsidRPr="009602B2">
              <w:rPr>
                <w:rFonts w:cs="Calibri"/>
                <w:sz w:val="24"/>
                <w:szCs w:val="24"/>
              </w:rPr>
              <w:t>execu</w:t>
            </w:r>
            <w:r w:rsidRPr="009602B2">
              <w:rPr>
                <w:rFonts w:cs="Calibri"/>
                <w:spacing w:val="1"/>
                <w:sz w:val="24"/>
                <w:szCs w:val="24"/>
              </w:rPr>
              <w:t>t</w:t>
            </w:r>
            <w:r w:rsidRPr="009602B2">
              <w:rPr>
                <w:rFonts w:cs="Calibri"/>
                <w:sz w:val="24"/>
                <w:szCs w:val="24"/>
              </w:rPr>
              <w:t xml:space="preserve">ării    </w:t>
            </w:r>
            <w:r w:rsidRPr="009602B2">
              <w:rPr>
                <w:rFonts w:cs="Calibri"/>
                <w:spacing w:val="38"/>
                <w:sz w:val="24"/>
                <w:szCs w:val="24"/>
              </w:rPr>
              <w:t xml:space="preserve"> </w:t>
            </w:r>
            <w:r w:rsidRPr="009602B2">
              <w:rPr>
                <w:rFonts w:cs="Calibri"/>
                <w:sz w:val="24"/>
                <w:szCs w:val="24"/>
              </w:rPr>
              <w:t>l</w:t>
            </w:r>
            <w:r w:rsidRPr="009602B2">
              <w:rPr>
                <w:rFonts w:cs="Calibri"/>
                <w:spacing w:val="1"/>
                <w:sz w:val="24"/>
                <w:szCs w:val="24"/>
              </w:rPr>
              <w:t>u</w:t>
            </w:r>
            <w:r w:rsidRPr="009602B2">
              <w:rPr>
                <w:rFonts w:cs="Calibri"/>
                <w:spacing w:val="-1"/>
                <w:sz w:val="24"/>
                <w:szCs w:val="24"/>
              </w:rPr>
              <w:t>c</w:t>
            </w:r>
            <w:r w:rsidRPr="009602B2">
              <w:rPr>
                <w:rFonts w:cs="Calibri"/>
                <w:sz w:val="24"/>
                <w:szCs w:val="24"/>
              </w:rPr>
              <w:t>răr</w:t>
            </w:r>
            <w:r w:rsidRPr="009602B2">
              <w:rPr>
                <w:rFonts w:cs="Calibri"/>
                <w:spacing w:val="-2"/>
                <w:sz w:val="24"/>
                <w:szCs w:val="24"/>
              </w:rPr>
              <w:t>i</w:t>
            </w:r>
            <w:r w:rsidRPr="009602B2">
              <w:rPr>
                <w:rFonts w:cs="Calibri"/>
                <w:sz w:val="24"/>
                <w:szCs w:val="24"/>
              </w:rPr>
              <w:t xml:space="preserve">lor    </w:t>
            </w:r>
            <w:r w:rsidRPr="009602B2">
              <w:rPr>
                <w:rFonts w:cs="Calibri"/>
                <w:spacing w:val="39"/>
                <w:sz w:val="24"/>
                <w:szCs w:val="24"/>
              </w:rPr>
              <w:t xml:space="preserve"> </w:t>
            </w:r>
            <w:r w:rsidRPr="009602B2">
              <w:rPr>
                <w:rFonts w:cs="Calibri"/>
                <w:spacing w:val="1"/>
                <w:sz w:val="24"/>
                <w:szCs w:val="24"/>
              </w:rPr>
              <w:t>d</w:t>
            </w:r>
            <w:r w:rsidRPr="009602B2">
              <w:rPr>
                <w:rFonts w:cs="Calibri"/>
                <w:sz w:val="24"/>
                <w:szCs w:val="24"/>
              </w:rPr>
              <w:t xml:space="preserve">e </w:t>
            </w:r>
            <w:proofErr w:type="spellStart"/>
            <w:r w:rsidRPr="009602B2">
              <w:rPr>
                <w:rFonts w:cs="Calibri"/>
                <w:spacing w:val="-1"/>
                <w:sz w:val="24"/>
                <w:szCs w:val="24"/>
              </w:rPr>
              <w:t>c</w:t>
            </w:r>
            <w:r w:rsidRPr="009602B2">
              <w:rPr>
                <w:rFonts w:cs="Calibri"/>
                <w:sz w:val="24"/>
                <w:szCs w:val="24"/>
              </w:rPr>
              <w:t>o</w:t>
            </w:r>
            <w:r w:rsidRPr="009602B2">
              <w:rPr>
                <w:rFonts w:cs="Calibri"/>
                <w:spacing w:val="2"/>
                <w:sz w:val="24"/>
                <w:szCs w:val="24"/>
              </w:rPr>
              <w:t>n</w:t>
            </w:r>
            <w:r w:rsidRPr="009602B2">
              <w:rPr>
                <w:rFonts w:cs="Calibri"/>
                <w:sz w:val="24"/>
                <w:szCs w:val="24"/>
              </w:rPr>
              <w:t>s</w:t>
            </w:r>
            <w:r w:rsidRPr="009602B2">
              <w:rPr>
                <w:rFonts w:cs="Calibri"/>
                <w:spacing w:val="1"/>
                <w:sz w:val="24"/>
                <w:szCs w:val="24"/>
              </w:rPr>
              <w:t>t</w:t>
            </w:r>
            <w:r w:rsidRPr="009602B2">
              <w:rPr>
                <w:rFonts w:cs="Calibri"/>
                <w:sz w:val="24"/>
                <w:szCs w:val="24"/>
              </w:rPr>
              <w:t>r</w:t>
            </w:r>
            <w:r w:rsidRPr="009602B2">
              <w:rPr>
                <w:rFonts w:cs="Calibri"/>
                <w:spacing w:val="1"/>
                <w:sz w:val="24"/>
                <w:szCs w:val="24"/>
              </w:rPr>
              <w:t>u</w:t>
            </w:r>
            <w:r w:rsidRPr="009602B2">
              <w:rPr>
                <w:rFonts w:cs="Calibri"/>
                <w:spacing w:val="-3"/>
                <w:sz w:val="24"/>
                <w:szCs w:val="24"/>
              </w:rPr>
              <w:t>c</w:t>
            </w:r>
            <w:r w:rsidRPr="009602B2">
              <w:rPr>
                <w:rFonts w:cs="Calibri"/>
                <w:spacing w:val="1"/>
                <w:sz w:val="24"/>
                <w:szCs w:val="24"/>
              </w:rPr>
              <w:t>ţ</w:t>
            </w:r>
            <w:r w:rsidRPr="009602B2">
              <w:rPr>
                <w:rFonts w:cs="Calibri"/>
                <w:sz w:val="24"/>
                <w:szCs w:val="24"/>
              </w:rPr>
              <w:t>ii</w:t>
            </w:r>
            <w:proofErr w:type="spellEnd"/>
            <w:r w:rsidRPr="009602B2">
              <w:rPr>
                <w:rFonts w:cs="Calibri"/>
                <w:sz w:val="24"/>
                <w:szCs w:val="24"/>
              </w:rPr>
              <w:t xml:space="preserve">. </w:t>
            </w:r>
            <w:bookmarkStart w:id="4" w:name="_Hlk489354932"/>
            <w:r w:rsidRPr="009602B2">
              <w:rPr>
                <w:rFonts w:cs="TrebuchetMS"/>
                <w:sz w:val="24"/>
                <w:szCs w:val="24"/>
              </w:rPr>
              <w:t xml:space="preserve">În Cererea de </w:t>
            </w:r>
            <w:proofErr w:type="spellStart"/>
            <w:r w:rsidRPr="009602B2">
              <w:rPr>
                <w:rFonts w:cs="TrebuchetMS"/>
                <w:sz w:val="24"/>
                <w:szCs w:val="24"/>
              </w:rPr>
              <w:t>Finanţare</w:t>
            </w:r>
            <w:proofErr w:type="spellEnd"/>
            <w:r w:rsidRPr="009602B2">
              <w:rPr>
                <w:rFonts w:cs="TrebuchetMS"/>
                <w:sz w:val="24"/>
                <w:szCs w:val="24"/>
              </w:rPr>
              <w:t xml:space="preserve"> trebuie specificat numele proiectului/</w:t>
            </w:r>
            <w:proofErr w:type="spellStart"/>
            <w:r w:rsidRPr="009602B2">
              <w:rPr>
                <w:rFonts w:cs="TrebuchetMS"/>
                <w:sz w:val="24"/>
                <w:szCs w:val="24"/>
              </w:rPr>
              <w:t>investiţiei</w:t>
            </w:r>
            <w:proofErr w:type="spellEnd"/>
            <w:r w:rsidRPr="009602B2">
              <w:rPr>
                <w:rFonts w:cs="TrebuchetMS"/>
                <w:sz w:val="24"/>
                <w:szCs w:val="24"/>
              </w:rPr>
              <w:t xml:space="preserve"> așa cum este </w:t>
            </w:r>
            <w:proofErr w:type="spellStart"/>
            <w:r w:rsidRPr="009602B2">
              <w:rPr>
                <w:rFonts w:cs="TrebuchetMS"/>
                <w:sz w:val="24"/>
                <w:szCs w:val="24"/>
              </w:rPr>
              <w:t>menţionat</w:t>
            </w:r>
            <w:proofErr w:type="spellEnd"/>
            <w:r w:rsidRPr="009602B2">
              <w:rPr>
                <w:rFonts w:cs="TrebuchetMS"/>
                <w:sz w:val="24"/>
                <w:szCs w:val="24"/>
              </w:rPr>
              <w:t xml:space="preserve"> în Certificatul de Urbanism.</w:t>
            </w:r>
            <w:bookmarkEnd w:id="4"/>
          </w:p>
        </w:tc>
        <w:tc>
          <w:tcPr>
            <w:tcW w:w="283" w:type="pct"/>
          </w:tcPr>
          <w:p w14:paraId="71BF99B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E794C9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361" w:type="pct"/>
          </w:tcPr>
          <w:p w14:paraId="6E7CE6F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8B694C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406" w:type="pct"/>
          </w:tcPr>
          <w:p w14:paraId="1F77B0D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DC7708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361" w:type="pct"/>
          </w:tcPr>
          <w:p w14:paraId="77340D9B"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22FAE01B" w14:textId="77777777" w:rsidR="00C4392C" w:rsidRPr="009371B1" w:rsidRDefault="00C4392C" w:rsidP="00AA5B42">
            <w:pPr>
              <w:spacing w:after="0" w:line="240" w:lineRule="auto"/>
              <w:jc w:val="center"/>
              <w:rPr>
                <w:rFonts w:ascii="Calibri Light" w:eastAsia="Times New Roman" w:hAnsi="Calibri Light" w:cs="Arial"/>
                <w:b/>
                <w:sz w:val="24"/>
                <w:szCs w:val="20"/>
                <w:u w:val="single"/>
                <w:lang w:eastAsia="fr-FR"/>
              </w:rPr>
            </w:pPr>
            <w:r w:rsidRPr="009371B1">
              <w:rPr>
                <w:rFonts w:ascii="Calibri Light" w:eastAsia="Times New Roman" w:hAnsi="Calibri Light" w:cs="Arial"/>
                <w:b/>
                <w:sz w:val="24"/>
                <w:szCs w:val="24"/>
                <w:lang w:eastAsia="fr-FR"/>
              </w:rPr>
              <w:sym w:font="Wingdings" w:char="F06F"/>
            </w:r>
          </w:p>
        </w:tc>
        <w:tc>
          <w:tcPr>
            <w:tcW w:w="406" w:type="pct"/>
          </w:tcPr>
          <w:p w14:paraId="0D743BC3" w14:textId="77777777" w:rsidR="00C4392C" w:rsidRPr="009371B1" w:rsidRDefault="00C4392C" w:rsidP="00AA5B42">
            <w:pPr>
              <w:spacing w:after="0" w:line="240" w:lineRule="auto"/>
              <w:jc w:val="center"/>
              <w:rPr>
                <w:rFonts w:ascii="Calibri Light" w:eastAsia="Times New Roman" w:hAnsi="Calibri Light" w:cs="Arial"/>
                <w:b/>
                <w:sz w:val="24"/>
                <w:szCs w:val="20"/>
                <w:u w:val="single"/>
                <w:lang w:eastAsia="fr-FR"/>
              </w:rPr>
            </w:pPr>
            <w:r w:rsidRPr="009371B1">
              <w:rPr>
                <w:rFonts w:ascii="Calibri Light" w:eastAsia="Times New Roman" w:hAnsi="Calibri Light" w:cs="Arial"/>
                <w:b/>
                <w:sz w:val="24"/>
                <w:szCs w:val="24"/>
                <w:lang w:eastAsia="fr-FR"/>
              </w:rPr>
              <w:sym w:font="Wingdings" w:char="F06F"/>
            </w:r>
          </w:p>
        </w:tc>
      </w:tr>
      <w:tr w:rsidR="00C4392C" w:rsidRPr="002E31FE" w14:paraId="4EB4E745" w14:textId="77777777" w:rsidTr="00AA5B42">
        <w:trPr>
          <w:trHeight w:val="1621"/>
        </w:trPr>
        <w:tc>
          <w:tcPr>
            <w:tcW w:w="2822" w:type="pct"/>
          </w:tcPr>
          <w:p w14:paraId="161630A5" w14:textId="77777777" w:rsidR="00C4392C" w:rsidRPr="009602B2" w:rsidRDefault="00C4392C" w:rsidP="00AA5B42">
            <w:pPr>
              <w:autoSpaceDE w:val="0"/>
              <w:autoSpaceDN w:val="0"/>
              <w:adjustRightInd w:val="0"/>
              <w:spacing w:after="0"/>
              <w:jc w:val="both"/>
              <w:rPr>
                <w:rFonts w:cs="TrebuchetMS"/>
                <w:b/>
                <w:sz w:val="24"/>
                <w:szCs w:val="24"/>
              </w:rPr>
            </w:pPr>
            <w:r w:rsidRPr="009602B2">
              <w:rPr>
                <w:rFonts w:cs="TrebuchetMS"/>
                <w:b/>
                <w:sz w:val="24"/>
                <w:szCs w:val="24"/>
              </w:rPr>
              <w:lastRenderedPageBreak/>
              <w:t>Pentru comune și ADI:</w:t>
            </w:r>
          </w:p>
          <w:p w14:paraId="6C54ED13" w14:textId="77777777" w:rsidR="00C4392C" w:rsidRPr="009602B2" w:rsidRDefault="00C4392C" w:rsidP="00AA5B42">
            <w:pPr>
              <w:autoSpaceDE w:val="0"/>
              <w:autoSpaceDN w:val="0"/>
              <w:adjustRightInd w:val="0"/>
              <w:spacing w:after="0"/>
              <w:jc w:val="both"/>
              <w:rPr>
                <w:rFonts w:cs="TrebuchetMS"/>
                <w:sz w:val="24"/>
                <w:szCs w:val="24"/>
              </w:rPr>
            </w:pPr>
            <w:r w:rsidRPr="009602B2">
              <w:rPr>
                <w:rFonts w:cs="TrebuchetMS"/>
                <w:b/>
                <w:sz w:val="24"/>
                <w:szCs w:val="24"/>
              </w:rPr>
              <w:t>3.1. Inventarul bunurilor</w:t>
            </w:r>
            <w:r w:rsidRPr="009602B2">
              <w:rPr>
                <w:rFonts w:cs="TrebuchetMS"/>
                <w:sz w:val="24"/>
                <w:szCs w:val="24"/>
              </w:rPr>
              <w:t xml:space="preserve"> ce </w:t>
            </w:r>
            <w:proofErr w:type="spellStart"/>
            <w:r w:rsidRPr="009602B2">
              <w:rPr>
                <w:rFonts w:cs="TrebuchetMS"/>
                <w:sz w:val="24"/>
                <w:szCs w:val="24"/>
              </w:rPr>
              <w:t>aparţin</w:t>
            </w:r>
            <w:proofErr w:type="spellEnd"/>
            <w:r w:rsidRPr="009602B2">
              <w:rPr>
                <w:rFonts w:cs="TrebuchetMS"/>
                <w:sz w:val="24"/>
                <w:szCs w:val="24"/>
              </w:rPr>
              <w:t xml:space="preserve"> domeniului public al comunei/comunelor, întocmit conform </w:t>
            </w:r>
            <w:proofErr w:type="spellStart"/>
            <w:r w:rsidRPr="009602B2">
              <w:rPr>
                <w:rFonts w:cs="TrebuchetMS"/>
                <w:sz w:val="24"/>
                <w:szCs w:val="24"/>
              </w:rPr>
              <w:t>legislaţiei</w:t>
            </w:r>
            <w:proofErr w:type="spellEnd"/>
            <w:r w:rsidRPr="009602B2">
              <w:rPr>
                <w:rFonts w:cs="TrebuchetMS"/>
                <w:sz w:val="24"/>
                <w:szCs w:val="24"/>
              </w:rPr>
              <w:t xml:space="preserve"> în vigoare privind proprietatea publică </w:t>
            </w:r>
            <w:proofErr w:type="spellStart"/>
            <w:r w:rsidRPr="009602B2">
              <w:rPr>
                <w:rFonts w:cs="TrebuchetMS"/>
                <w:sz w:val="24"/>
                <w:szCs w:val="24"/>
              </w:rPr>
              <w:t>şi</w:t>
            </w:r>
            <w:proofErr w:type="spellEnd"/>
            <w:r w:rsidRPr="009602B2">
              <w:rPr>
                <w:rFonts w:cs="TrebuchetMS"/>
                <w:sz w:val="24"/>
                <w:szCs w:val="24"/>
              </w:rPr>
              <w:t xml:space="preserve"> regimul juridic al acesteia, atestat prin Hotărâre a Guvernului </w:t>
            </w:r>
            <w:proofErr w:type="spellStart"/>
            <w:r w:rsidRPr="009602B2">
              <w:rPr>
                <w:rFonts w:cs="TrebuchetMS"/>
                <w:sz w:val="24"/>
                <w:szCs w:val="24"/>
              </w:rPr>
              <w:t>şi</w:t>
            </w:r>
            <w:proofErr w:type="spellEnd"/>
            <w:r w:rsidRPr="009602B2">
              <w:rPr>
                <w:rFonts w:cs="TrebuchetMS"/>
                <w:sz w:val="24"/>
                <w:szCs w:val="24"/>
              </w:rPr>
              <w:t xml:space="preserve"> publicat în Monitorul Oficial al României (copie după Monitorul Oficial)</w:t>
            </w:r>
          </w:p>
          <w:p w14:paraId="1117E884" w14:textId="77777777" w:rsidR="00C4392C" w:rsidRPr="009602B2" w:rsidRDefault="00C4392C" w:rsidP="00AA5B42">
            <w:pPr>
              <w:autoSpaceDE w:val="0"/>
              <w:autoSpaceDN w:val="0"/>
              <w:adjustRightInd w:val="0"/>
              <w:spacing w:after="0"/>
              <w:jc w:val="both"/>
              <w:rPr>
                <w:rFonts w:cs="TrebuchetMS"/>
                <w:sz w:val="24"/>
                <w:szCs w:val="24"/>
              </w:rPr>
            </w:pPr>
            <w:r w:rsidRPr="009602B2">
              <w:rPr>
                <w:sz w:val="24"/>
                <w:szCs w:val="24"/>
              </w:rPr>
              <w:t xml:space="preserve"> </w:t>
            </w:r>
            <w:r w:rsidRPr="009602B2">
              <w:rPr>
                <w:rFonts w:cs="TrebuchetMS"/>
                <w:sz w:val="24"/>
                <w:szCs w:val="24"/>
              </w:rPr>
              <w:t>și</w:t>
            </w:r>
          </w:p>
          <w:p w14:paraId="5D3FD81C" w14:textId="77777777" w:rsidR="00C4392C" w:rsidRPr="009602B2" w:rsidRDefault="00C4392C" w:rsidP="00AA5B42">
            <w:pPr>
              <w:autoSpaceDE w:val="0"/>
              <w:autoSpaceDN w:val="0"/>
              <w:adjustRightInd w:val="0"/>
              <w:spacing w:after="0"/>
              <w:jc w:val="both"/>
              <w:rPr>
                <w:rFonts w:cs="TrebuchetMS"/>
                <w:sz w:val="24"/>
                <w:szCs w:val="24"/>
              </w:rPr>
            </w:pPr>
            <w:r w:rsidRPr="009602B2">
              <w:rPr>
                <w:rFonts w:cs="TrebuchetMS"/>
                <w:b/>
                <w:sz w:val="24"/>
                <w:szCs w:val="24"/>
              </w:rPr>
              <w:t>3.2.</w:t>
            </w:r>
            <w:r w:rsidRPr="009602B2">
              <w:rPr>
                <w:rFonts w:cs="TrebuchetMS"/>
                <w:sz w:val="24"/>
                <w:szCs w:val="24"/>
              </w:rPr>
              <w:t xml:space="preserve"> În </w:t>
            </w:r>
            <w:proofErr w:type="spellStart"/>
            <w:r w:rsidRPr="009602B2">
              <w:rPr>
                <w:rFonts w:cs="TrebuchetMS"/>
                <w:sz w:val="24"/>
                <w:szCs w:val="24"/>
              </w:rPr>
              <w:t>situaţia</w:t>
            </w:r>
            <w:proofErr w:type="spellEnd"/>
            <w:r w:rsidRPr="009602B2">
              <w:rPr>
                <w:rFonts w:cs="TrebuchetMS"/>
                <w:sz w:val="24"/>
                <w:szCs w:val="24"/>
              </w:rPr>
              <w:t xml:space="preserve"> în care în Inventarul bunurilor care alcătuiesc domeniul public spațiile/construcțiile pe care vor fi amplasate obiectele proiectului nu sunt incluse în domeniul public sau sunt incluse într‐o </w:t>
            </w:r>
            <w:proofErr w:type="spellStart"/>
            <w:r w:rsidRPr="009602B2">
              <w:rPr>
                <w:rFonts w:cs="TrebuchetMS"/>
                <w:sz w:val="24"/>
                <w:szCs w:val="24"/>
              </w:rPr>
              <w:t>poziţie</w:t>
            </w:r>
            <w:proofErr w:type="spellEnd"/>
            <w:r w:rsidRPr="009602B2">
              <w:rPr>
                <w:rFonts w:cs="TrebuchetMS"/>
                <w:sz w:val="24"/>
                <w:szCs w:val="24"/>
              </w:rPr>
              <w:t xml:space="preserve"> globală sau</w:t>
            </w:r>
            <w:r w:rsidRPr="009602B2">
              <w:rPr>
                <w:sz w:val="24"/>
                <w:szCs w:val="24"/>
              </w:rPr>
              <w:t xml:space="preserve"> </w:t>
            </w:r>
            <w:r w:rsidRPr="009602B2">
              <w:rPr>
                <w:rFonts w:cs="TrebuchetMS"/>
                <w:sz w:val="24"/>
                <w:szCs w:val="24"/>
              </w:rPr>
              <w:t xml:space="preserve">nu sunt clasificate, solicitantul trebuie să prezinte </w:t>
            </w:r>
            <w:r w:rsidRPr="009602B2">
              <w:rPr>
                <w:rFonts w:cs="TrebuchetMS"/>
                <w:b/>
                <w:sz w:val="24"/>
                <w:szCs w:val="24"/>
              </w:rPr>
              <w:t>Hotărârea/Hotărârile Consiliului Local</w:t>
            </w:r>
            <w:r w:rsidRPr="009602B2">
              <w:rPr>
                <w:rFonts w:cs="TrebuchetMS"/>
                <w:sz w:val="24"/>
                <w:szCs w:val="24"/>
              </w:rPr>
              <w:t xml:space="preserve"> privind aprobarea modificărilor </w:t>
            </w:r>
            <w:proofErr w:type="spellStart"/>
            <w:r w:rsidRPr="009602B2">
              <w:rPr>
                <w:rFonts w:cs="TrebuchetMS"/>
                <w:sz w:val="24"/>
                <w:szCs w:val="24"/>
              </w:rPr>
              <w:t>şi</w:t>
            </w:r>
            <w:proofErr w:type="spellEnd"/>
            <w:r w:rsidRPr="009602B2">
              <w:rPr>
                <w:rFonts w:cs="TrebuchetMS"/>
                <w:sz w:val="24"/>
                <w:szCs w:val="24"/>
              </w:rPr>
              <w:t xml:space="preserve">/sau completărilor la inventar în sensul includerii în domeniul public sau detalierii </w:t>
            </w:r>
            <w:proofErr w:type="spellStart"/>
            <w:r w:rsidRPr="009602B2">
              <w:rPr>
                <w:rFonts w:cs="TrebuchetMS"/>
                <w:sz w:val="24"/>
                <w:szCs w:val="24"/>
              </w:rPr>
              <w:t>poziţiei</w:t>
            </w:r>
            <w:proofErr w:type="spellEnd"/>
            <w:r w:rsidRPr="009602B2">
              <w:rPr>
                <w:rFonts w:cs="TrebuchetMS"/>
                <w:sz w:val="24"/>
                <w:szCs w:val="24"/>
              </w:rPr>
              <w:t xml:space="preserve"> globale existente sau clasificării unor drumuri neclasificate, cu respectarea prevederilor art. 115 alin. (7) din Legea nr. 215/ 2001, republicată, cu modificările </w:t>
            </w:r>
            <w:proofErr w:type="spellStart"/>
            <w:r w:rsidRPr="009602B2">
              <w:rPr>
                <w:rFonts w:cs="TrebuchetMS"/>
                <w:sz w:val="24"/>
                <w:szCs w:val="24"/>
              </w:rPr>
              <w:t>şi</w:t>
            </w:r>
            <w:proofErr w:type="spellEnd"/>
            <w:r w:rsidRPr="009602B2">
              <w:rPr>
                <w:rFonts w:cs="TrebuchetMS"/>
                <w:sz w:val="24"/>
                <w:szCs w:val="24"/>
              </w:rPr>
              <w:t xml:space="preserve"> completările ulterioare, a </w:t>
            </w:r>
            <w:proofErr w:type="spellStart"/>
            <w:r w:rsidRPr="009602B2">
              <w:rPr>
                <w:rFonts w:cs="TrebuchetMS"/>
                <w:sz w:val="24"/>
                <w:szCs w:val="24"/>
              </w:rPr>
              <w:t>administraţiei</w:t>
            </w:r>
            <w:proofErr w:type="spellEnd"/>
            <w:r w:rsidRPr="009602B2">
              <w:rPr>
                <w:rFonts w:cs="TrebuchetMS"/>
                <w:sz w:val="24"/>
                <w:szCs w:val="24"/>
              </w:rPr>
              <w:t xml:space="preserve"> publice locale, în privința supunerii acesteia controlului de legalitate al Prefectului, în </w:t>
            </w:r>
            <w:proofErr w:type="spellStart"/>
            <w:r w:rsidRPr="009602B2">
              <w:rPr>
                <w:rFonts w:cs="TrebuchetMS"/>
                <w:sz w:val="24"/>
                <w:szCs w:val="24"/>
              </w:rPr>
              <w:t>condiţiile</w:t>
            </w:r>
            <w:proofErr w:type="spellEnd"/>
            <w:r w:rsidRPr="009602B2">
              <w:rPr>
                <w:rFonts w:cs="TrebuchetMS"/>
                <w:sz w:val="24"/>
                <w:szCs w:val="24"/>
              </w:rPr>
              <w:t xml:space="preserve"> legii (este suficientă prezentarea adresei de înaintare către </w:t>
            </w:r>
            <w:proofErr w:type="spellStart"/>
            <w:r w:rsidRPr="009602B2">
              <w:rPr>
                <w:rFonts w:cs="TrebuchetMS"/>
                <w:sz w:val="24"/>
                <w:szCs w:val="24"/>
              </w:rPr>
              <w:t>instituţia</w:t>
            </w:r>
            <w:proofErr w:type="spellEnd"/>
            <w:r w:rsidRPr="009602B2">
              <w:rPr>
                <w:rFonts w:cs="TrebuchetMS"/>
                <w:sz w:val="24"/>
                <w:szCs w:val="24"/>
              </w:rPr>
              <w:t xml:space="preserve"> prefectului pentru controlul de legalitate).</w:t>
            </w:r>
          </w:p>
          <w:p w14:paraId="755280F0" w14:textId="77777777" w:rsidR="00C4392C" w:rsidRPr="009602B2" w:rsidRDefault="00C4392C" w:rsidP="00AA5B42">
            <w:pPr>
              <w:autoSpaceDE w:val="0"/>
              <w:autoSpaceDN w:val="0"/>
              <w:adjustRightInd w:val="0"/>
              <w:spacing w:after="120"/>
              <w:jc w:val="both"/>
              <w:rPr>
                <w:rFonts w:cs="TrebuchetMS"/>
                <w:sz w:val="24"/>
                <w:szCs w:val="24"/>
              </w:rPr>
            </w:pPr>
            <w:r>
              <w:rPr>
                <w:rFonts w:cs="TrebuchetMS"/>
                <w:sz w:val="24"/>
                <w:szCs w:val="24"/>
              </w:rPr>
              <w:t>si</w:t>
            </w:r>
            <w:r w:rsidRPr="009602B2">
              <w:rPr>
                <w:rFonts w:cs="TrebuchetMS"/>
                <w:sz w:val="24"/>
                <w:szCs w:val="24"/>
              </w:rPr>
              <w:t>/sau</w:t>
            </w:r>
          </w:p>
          <w:p w14:paraId="79295E10" w14:textId="77777777" w:rsidR="00C4392C" w:rsidRPr="009602B2" w:rsidRDefault="00C4392C" w:rsidP="00AA5B42">
            <w:pPr>
              <w:autoSpaceDE w:val="0"/>
              <w:autoSpaceDN w:val="0"/>
              <w:adjustRightInd w:val="0"/>
              <w:spacing w:after="120"/>
              <w:jc w:val="both"/>
              <w:rPr>
                <w:rFonts w:cs="TrebuchetMS"/>
                <w:sz w:val="24"/>
                <w:szCs w:val="24"/>
              </w:rPr>
            </w:pPr>
            <w:r w:rsidRPr="009602B2">
              <w:rPr>
                <w:rFonts w:cs="TrebuchetMS"/>
                <w:b/>
                <w:sz w:val="24"/>
                <w:szCs w:val="24"/>
              </w:rPr>
              <w:t>3.3.</w:t>
            </w:r>
            <w:r w:rsidRPr="009602B2">
              <w:rPr>
                <w:rFonts w:cs="TrebuchetMS"/>
                <w:sz w:val="24"/>
                <w:szCs w:val="24"/>
              </w:rPr>
              <w:t xml:space="preserve"> Avizul administratorului terenului </w:t>
            </w:r>
            <w:proofErr w:type="spellStart"/>
            <w:r w:rsidRPr="009602B2">
              <w:rPr>
                <w:rFonts w:cs="TrebuchetMS"/>
                <w:sz w:val="24"/>
                <w:szCs w:val="24"/>
              </w:rPr>
              <w:t>aparţinând</w:t>
            </w:r>
            <w:proofErr w:type="spellEnd"/>
            <w:r w:rsidRPr="009602B2">
              <w:rPr>
                <w:rFonts w:cs="TrebuchetMS"/>
                <w:sz w:val="24"/>
                <w:szCs w:val="24"/>
              </w:rPr>
              <w:t xml:space="preserve"> domeniului public, altul decât cel administrat de primărie (dacă este cazul).</w:t>
            </w:r>
          </w:p>
        </w:tc>
        <w:tc>
          <w:tcPr>
            <w:tcW w:w="283" w:type="pct"/>
          </w:tcPr>
          <w:p w14:paraId="430A74CA"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032F2F4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43615C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9EE62B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94DD4C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9E8CF61"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368841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4BA06DFA"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4A7E0D1"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1768995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2CEF87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91EDBF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FE9CB21"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7228B9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4351776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75E343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406B3C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02B5B7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4A60C85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DF2587D"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539BE0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33BEDE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4D21BAB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203C5A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5C1AD9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22C8C1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206FDD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145C10E"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C0C11A5"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60DE5CB"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0E358A8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70FC7D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3724D6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361" w:type="pct"/>
          </w:tcPr>
          <w:p w14:paraId="03117C5C"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0DC919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8CA223A"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D8FE9C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50867E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E872FB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33E195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05E9EE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902F9A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22F7D0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2DCC38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A45ABE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DE03D3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E995CB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C85D9DA"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6035B1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9CA1B21"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97FAD6A"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22C689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CB6363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54A940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491DBC5D"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14D0245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100DD37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D75BA11"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8700F7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E0E3AA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2ECB3CB"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DBA434B"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DB47834"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F74223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551116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214DD68" w14:textId="77777777" w:rsidR="00C4392C" w:rsidRPr="009371B1" w:rsidRDefault="00C4392C" w:rsidP="00AA5B42">
            <w:pPr>
              <w:spacing w:after="0" w:line="240" w:lineRule="auto"/>
              <w:rPr>
                <w:rFonts w:ascii="Calibri Light" w:eastAsia="Times New Roman" w:hAnsi="Calibri Light" w:cs="Arial"/>
                <w:b/>
                <w:sz w:val="24"/>
                <w:szCs w:val="24"/>
                <w:lang w:eastAsia="fr-FR"/>
              </w:rPr>
            </w:pPr>
          </w:p>
        </w:tc>
        <w:tc>
          <w:tcPr>
            <w:tcW w:w="406" w:type="pct"/>
          </w:tcPr>
          <w:p w14:paraId="657E9B79"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51F4FB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D42FD3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DFA2FD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209BEF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AEFF9C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34D036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C89742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039797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7F5DC1D"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E0A377B"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8FF0F3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BF7D79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E17C76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1498FB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E1A218A"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1B85735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9A7948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CF9951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DD8BCD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ED0594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9FD808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D37F04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46092FE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97F8A8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CF2668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A547B8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61390C7"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7A61EF9"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AFF19E2"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790F4BA"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F0966B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6B5C6C7" w14:textId="77777777" w:rsidR="00C4392C" w:rsidRPr="009371B1" w:rsidRDefault="00C4392C" w:rsidP="00AA5B42">
            <w:pPr>
              <w:spacing w:after="0" w:line="240" w:lineRule="auto"/>
              <w:rPr>
                <w:rFonts w:ascii="Calibri Light" w:eastAsia="Times New Roman" w:hAnsi="Calibri Light" w:cs="Arial"/>
                <w:b/>
                <w:sz w:val="24"/>
                <w:szCs w:val="24"/>
                <w:lang w:eastAsia="fr-FR"/>
              </w:rPr>
            </w:pPr>
          </w:p>
        </w:tc>
        <w:tc>
          <w:tcPr>
            <w:tcW w:w="361" w:type="pct"/>
          </w:tcPr>
          <w:p w14:paraId="1697B3E9"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4DDAF8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7A3F5F5" w14:textId="77777777" w:rsidR="00C4392C" w:rsidRPr="009371B1" w:rsidRDefault="00C4392C" w:rsidP="00AA5B42">
            <w:pPr>
              <w:spacing w:after="0" w:line="240" w:lineRule="auto"/>
              <w:jc w:val="center"/>
              <w:rPr>
                <w:rFonts w:ascii="Calibri Light" w:eastAsia="Times New Roman" w:hAnsi="Calibri Light" w:cs="Arial"/>
                <w:b/>
                <w:sz w:val="24"/>
                <w:szCs w:val="20"/>
                <w:u w:val="single"/>
                <w:lang w:eastAsia="fr-FR"/>
              </w:rPr>
            </w:pPr>
          </w:p>
          <w:p w14:paraId="481F9404" w14:textId="77777777" w:rsidR="00C4392C" w:rsidRPr="009371B1" w:rsidRDefault="00C4392C" w:rsidP="00AA5B42">
            <w:pPr>
              <w:spacing w:after="0" w:line="240" w:lineRule="auto"/>
              <w:jc w:val="center"/>
              <w:rPr>
                <w:rFonts w:ascii="Calibri Light" w:eastAsia="Times New Roman" w:hAnsi="Calibri Light" w:cs="Arial"/>
                <w:b/>
                <w:sz w:val="24"/>
                <w:szCs w:val="20"/>
                <w:u w:val="single"/>
                <w:lang w:eastAsia="fr-FR"/>
              </w:rPr>
            </w:pPr>
          </w:p>
          <w:p w14:paraId="7E7E3963" w14:textId="77777777" w:rsidR="00C4392C" w:rsidRPr="009371B1" w:rsidRDefault="00C4392C" w:rsidP="00AA5B42">
            <w:pPr>
              <w:spacing w:after="0" w:line="240" w:lineRule="auto"/>
              <w:jc w:val="center"/>
              <w:rPr>
                <w:rFonts w:ascii="Calibri Light" w:eastAsia="Times New Roman" w:hAnsi="Calibri Light" w:cs="Arial"/>
                <w:b/>
                <w:sz w:val="24"/>
                <w:szCs w:val="20"/>
                <w:u w:val="single"/>
                <w:lang w:eastAsia="fr-FR"/>
              </w:rPr>
            </w:pPr>
          </w:p>
          <w:p w14:paraId="4B6C864C" w14:textId="77777777" w:rsidR="00C4392C" w:rsidRPr="009371B1" w:rsidRDefault="00C4392C" w:rsidP="00AA5B42">
            <w:pPr>
              <w:spacing w:after="0" w:line="240" w:lineRule="auto"/>
              <w:jc w:val="center"/>
              <w:rPr>
                <w:rFonts w:ascii="Calibri Light" w:eastAsia="Times New Roman" w:hAnsi="Calibri Light" w:cs="Arial"/>
                <w:b/>
                <w:sz w:val="24"/>
                <w:szCs w:val="20"/>
                <w:u w:val="single"/>
                <w:lang w:eastAsia="fr-FR"/>
              </w:rPr>
            </w:pPr>
          </w:p>
          <w:p w14:paraId="1D68EADA" w14:textId="77777777" w:rsidR="00C4392C" w:rsidRPr="009371B1" w:rsidRDefault="00C4392C" w:rsidP="00AA5B42">
            <w:pPr>
              <w:spacing w:after="0" w:line="240" w:lineRule="auto"/>
              <w:jc w:val="center"/>
              <w:rPr>
                <w:rFonts w:ascii="Calibri Light" w:eastAsia="Times New Roman" w:hAnsi="Calibri Light" w:cs="Arial"/>
                <w:b/>
                <w:sz w:val="24"/>
                <w:szCs w:val="20"/>
                <w:u w:val="single"/>
                <w:lang w:eastAsia="fr-FR"/>
              </w:rPr>
            </w:pPr>
          </w:p>
          <w:p w14:paraId="5D066D7B" w14:textId="77777777" w:rsidR="00C4392C" w:rsidRPr="009371B1" w:rsidRDefault="00C4392C" w:rsidP="00AA5B42">
            <w:pPr>
              <w:spacing w:after="0" w:line="240" w:lineRule="auto"/>
              <w:jc w:val="center"/>
              <w:rPr>
                <w:rFonts w:ascii="Calibri Light" w:eastAsia="Times New Roman" w:hAnsi="Calibri Light" w:cs="Arial"/>
                <w:b/>
                <w:sz w:val="24"/>
                <w:szCs w:val="20"/>
                <w:u w:val="single"/>
                <w:lang w:eastAsia="fr-FR"/>
              </w:rPr>
            </w:pPr>
          </w:p>
          <w:p w14:paraId="5AA3020A" w14:textId="77777777" w:rsidR="00C4392C" w:rsidRPr="009371B1" w:rsidRDefault="00C4392C" w:rsidP="00AA5B42">
            <w:pPr>
              <w:spacing w:after="0" w:line="240" w:lineRule="auto"/>
              <w:jc w:val="center"/>
              <w:rPr>
                <w:rFonts w:ascii="Calibri Light" w:eastAsia="Times New Roman" w:hAnsi="Calibri Light" w:cs="Arial"/>
                <w:b/>
                <w:sz w:val="24"/>
                <w:szCs w:val="20"/>
                <w:u w:val="single"/>
                <w:lang w:eastAsia="fr-FR"/>
              </w:rPr>
            </w:pPr>
          </w:p>
          <w:p w14:paraId="3A922B3A" w14:textId="77777777" w:rsidR="00C4392C" w:rsidRPr="009371B1" w:rsidRDefault="00C4392C" w:rsidP="00AA5B42">
            <w:pPr>
              <w:spacing w:after="0" w:line="240" w:lineRule="auto"/>
              <w:jc w:val="center"/>
              <w:rPr>
                <w:rFonts w:ascii="Calibri Light" w:eastAsia="Times New Roman" w:hAnsi="Calibri Light" w:cs="Arial"/>
                <w:b/>
                <w:sz w:val="24"/>
                <w:szCs w:val="20"/>
                <w:u w:val="single"/>
                <w:lang w:eastAsia="fr-FR"/>
              </w:rPr>
            </w:pPr>
          </w:p>
          <w:p w14:paraId="149111A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C5E4B38" w14:textId="77777777" w:rsidR="00C4392C" w:rsidRPr="009371B1" w:rsidRDefault="00C4392C" w:rsidP="00AA5B42">
            <w:pPr>
              <w:spacing w:after="0" w:line="240" w:lineRule="auto"/>
              <w:jc w:val="center"/>
              <w:rPr>
                <w:rFonts w:ascii="Calibri Light" w:eastAsia="Times New Roman" w:hAnsi="Calibri Light" w:cs="Arial"/>
                <w:b/>
                <w:sz w:val="24"/>
                <w:szCs w:val="20"/>
                <w:u w:val="single"/>
                <w:lang w:eastAsia="fr-FR"/>
              </w:rPr>
            </w:pPr>
          </w:p>
          <w:p w14:paraId="6878753D"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70369374"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78C3B15D"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678301B"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BDA1DE7"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9B9F333"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3DB39B8F"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2E6380FC"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3A581AB0"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6104B54A"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CABD28B"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36B8DF3C"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6D58D83C"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46C7507"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FD25181"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528D9209"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1C284ABF"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50C8554E"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307D7BF6"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5909520D"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59D93B7" w14:textId="77777777" w:rsidR="00C4392C" w:rsidRPr="009371B1" w:rsidRDefault="00C4392C" w:rsidP="00AA5B42">
            <w:pPr>
              <w:spacing w:after="0" w:line="240" w:lineRule="auto"/>
              <w:rPr>
                <w:rFonts w:ascii="Calibri Light" w:eastAsia="Times New Roman" w:hAnsi="Calibri Light" w:cs="Arial"/>
                <w:b/>
                <w:sz w:val="24"/>
                <w:szCs w:val="20"/>
                <w:u w:val="single"/>
                <w:lang w:eastAsia="fr-FR"/>
              </w:rPr>
            </w:pPr>
          </w:p>
        </w:tc>
        <w:tc>
          <w:tcPr>
            <w:tcW w:w="361" w:type="pct"/>
          </w:tcPr>
          <w:p w14:paraId="1938A8E7"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DB45C1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B3DC4B4" w14:textId="77777777" w:rsidR="00C4392C" w:rsidRPr="009371B1" w:rsidRDefault="00C4392C" w:rsidP="00AA5B42">
            <w:pPr>
              <w:spacing w:after="0" w:line="240" w:lineRule="auto"/>
              <w:jc w:val="center"/>
              <w:rPr>
                <w:rFonts w:ascii="Calibri Light" w:eastAsia="Times New Roman" w:hAnsi="Calibri Light" w:cs="Arial"/>
                <w:b/>
                <w:sz w:val="24"/>
                <w:szCs w:val="20"/>
                <w:u w:val="single"/>
                <w:lang w:eastAsia="fr-FR"/>
              </w:rPr>
            </w:pPr>
          </w:p>
          <w:p w14:paraId="0BB0323E"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018429F4"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64A164F"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346B609"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AC23455"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75EA281"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48D11D8"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2F2634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7D7BCDD"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A753FEF"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F22588A"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73AB801E"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155F04E0"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794AB028"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154E3DF"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70B6A6DE"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2A2C9014"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AA02BCE"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3DBD3DD3"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1FF9A624"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767686D"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651E0406"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B8D3FA2"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4CF0172"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147732DB"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3BE6B721"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1D0C2FFA"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77994C21"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F0A84AD"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190AFE5" w14:textId="77777777" w:rsidR="00C4392C" w:rsidRPr="009371B1" w:rsidRDefault="00C4392C" w:rsidP="00AA5B42">
            <w:pPr>
              <w:spacing w:after="0" w:line="240" w:lineRule="auto"/>
              <w:rPr>
                <w:rFonts w:ascii="Calibri Light" w:eastAsia="Times New Roman" w:hAnsi="Calibri Light" w:cs="Arial"/>
                <w:b/>
                <w:sz w:val="24"/>
                <w:szCs w:val="20"/>
                <w:u w:val="single"/>
                <w:lang w:eastAsia="fr-FR"/>
              </w:rPr>
            </w:pPr>
          </w:p>
        </w:tc>
        <w:tc>
          <w:tcPr>
            <w:tcW w:w="406" w:type="pct"/>
          </w:tcPr>
          <w:p w14:paraId="06B8D63C"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BFF80CD"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3FD43D8"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620633F"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38C676A"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C682D57"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3A048A8"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7103E01"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527988F"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B148AE0"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0E20A6EB"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5B03C72"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250BA84C"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B443F01"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1431E993"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59DA6892"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2AEA7D69"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0D9ECDB"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3603A84"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5DB1B331"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53450EC"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3111359"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1201E38"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833F880"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CD11C26"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D318DFC"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120CE86"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629F9337"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1EDF8917"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009AE9B6"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5204A0FD"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16A0FAC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8C0922F" w14:textId="77777777" w:rsidR="00C4392C" w:rsidRPr="009371B1" w:rsidRDefault="00C4392C" w:rsidP="00AA5B42">
            <w:pPr>
              <w:spacing w:after="0" w:line="240" w:lineRule="auto"/>
              <w:rPr>
                <w:rFonts w:ascii="Calibri Light" w:eastAsia="Times New Roman" w:hAnsi="Calibri Light" w:cs="Arial"/>
                <w:b/>
                <w:sz w:val="24"/>
                <w:szCs w:val="20"/>
                <w:u w:val="single"/>
                <w:lang w:eastAsia="fr-FR"/>
              </w:rPr>
            </w:pPr>
          </w:p>
        </w:tc>
      </w:tr>
      <w:tr w:rsidR="00C4392C" w:rsidRPr="002E31FE" w14:paraId="0EAE2E88" w14:textId="77777777" w:rsidTr="00AA5B42">
        <w:trPr>
          <w:trHeight w:val="1108"/>
        </w:trPr>
        <w:tc>
          <w:tcPr>
            <w:tcW w:w="2822" w:type="pct"/>
          </w:tcPr>
          <w:p w14:paraId="0D1925E0" w14:textId="77777777" w:rsidR="00C4392C" w:rsidRPr="009602B2" w:rsidRDefault="00C4392C" w:rsidP="00AA5B42">
            <w:pPr>
              <w:autoSpaceDE w:val="0"/>
              <w:autoSpaceDN w:val="0"/>
              <w:adjustRightInd w:val="0"/>
              <w:spacing w:after="0"/>
              <w:jc w:val="both"/>
              <w:rPr>
                <w:rFonts w:cs="TrebuchetMS"/>
                <w:b/>
                <w:sz w:val="24"/>
                <w:szCs w:val="24"/>
              </w:rPr>
            </w:pPr>
            <w:r w:rsidRPr="009602B2">
              <w:rPr>
                <w:rFonts w:cs="TrebuchetMS"/>
                <w:b/>
                <w:sz w:val="24"/>
                <w:szCs w:val="24"/>
              </w:rPr>
              <w:t>Pentru ONG-uri</w:t>
            </w:r>
            <w:r>
              <w:rPr>
                <w:rFonts w:cs="TrebuchetMS"/>
                <w:b/>
                <w:sz w:val="24"/>
                <w:szCs w:val="24"/>
              </w:rPr>
              <w:t>/GAL</w:t>
            </w:r>
            <w:r w:rsidRPr="009602B2">
              <w:rPr>
                <w:rFonts w:cs="TrebuchetMS"/>
                <w:b/>
                <w:sz w:val="24"/>
                <w:szCs w:val="24"/>
              </w:rPr>
              <w:t>:</w:t>
            </w:r>
          </w:p>
          <w:p w14:paraId="18CEB3C1" w14:textId="77777777" w:rsidR="00C4392C" w:rsidRPr="009602B2" w:rsidRDefault="00C4392C" w:rsidP="00AA5B42">
            <w:pPr>
              <w:autoSpaceDE w:val="0"/>
              <w:autoSpaceDN w:val="0"/>
              <w:adjustRightInd w:val="0"/>
              <w:spacing w:after="0"/>
              <w:jc w:val="both"/>
              <w:rPr>
                <w:rFonts w:cs="TrebuchetMS"/>
                <w:b/>
                <w:sz w:val="24"/>
                <w:szCs w:val="24"/>
              </w:rPr>
            </w:pPr>
            <w:r w:rsidRPr="009602B2">
              <w:rPr>
                <w:rFonts w:cs="TrebuchetMS"/>
                <w:b/>
                <w:sz w:val="24"/>
                <w:szCs w:val="24"/>
              </w:rPr>
              <w:t>3.4.</w:t>
            </w:r>
            <w:r w:rsidRPr="005B3B40">
              <w:rPr>
                <w:rFonts w:cs="Calibri"/>
                <w:color w:val="FF0000"/>
                <w:spacing w:val="1"/>
                <w:sz w:val="24"/>
                <w:szCs w:val="24"/>
              </w:rPr>
              <w:t xml:space="preserve"> </w:t>
            </w:r>
            <w:r w:rsidRPr="00B55AF4">
              <w:rPr>
                <w:rFonts w:cs="Calibri"/>
                <w:b/>
                <w:color w:val="000000"/>
                <w:spacing w:val="1"/>
                <w:sz w:val="24"/>
                <w:szCs w:val="24"/>
              </w:rPr>
              <w:t>D</w:t>
            </w:r>
            <w:r w:rsidRPr="00B55AF4">
              <w:rPr>
                <w:rFonts w:cs="Calibri"/>
                <w:b/>
                <w:color w:val="000000"/>
                <w:sz w:val="24"/>
                <w:szCs w:val="24"/>
              </w:rPr>
              <w:t>oc</w:t>
            </w:r>
            <w:r w:rsidRPr="00B55AF4">
              <w:rPr>
                <w:rFonts w:cs="Calibri"/>
                <w:b/>
                <w:color w:val="000000"/>
                <w:spacing w:val="-1"/>
                <w:sz w:val="24"/>
                <w:szCs w:val="24"/>
              </w:rPr>
              <w:t>u</w:t>
            </w:r>
            <w:r w:rsidRPr="00B55AF4">
              <w:rPr>
                <w:rFonts w:cs="Calibri"/>
                <w:b/>
                <w:color w:val="000000"/>
                <w:sz w:val="24"/>
                <w:szCs w:val="24"/>
              </w:rPr>
              <w:t>mente</w:t>
            </w:r>
            <w:r w:rsidRPr="00B55AF4">
              <w:rPr>
                <w:rFonts w:cs="Calibri"/>
                <w:b/>
                <w:color w:val="000000"/>
                <w:spacing w:val="-10"/>
                <w:sz w:val="24"/>
                <w:szCs w:val="24"/>
              </w:rPr>
              <w:t xml:space="preserve"> </w:t>
            </w:r>
            <w:r w:rsidRPr="00B55AF4">
              <w:rPr>
                <w:rFonts w:cs="Calibri"/>
                <w:b/>
                <w:color w:val="000000"/>
                <w:spacing w:val="1"/>
                <w:sz w:val="24"/>
                <w:szCs w:val="24"/>
              </w:rPr>
              <w:t>d</w:t>
            </w:r>
            <w:r w:rsidRPr="00B55AF4">
              <w:rPr>
                <w:rFonts w:cs="Calibri"/>
                <w:b/>
                <w:color w:val="000000"/>
                <w:sz w:val="24"/>
                <w:szCs w:val="24"/>
              </w:rPr>
              <w:t>ov</w:t>
            </w:r>
            <w:r w:rsidRPr="00B55AF4">
              <w:rPr>
                <w:rFonts w:cs="Calibri"/>
                <w:b/>
                <w:color w:val="000000"/>
                <w:spacing w:val="-2"/>
                <w:sz w:val="24"/>
                <w:szCs w:val="24"/>
              </w:rPr>
              <w:t>e</w:t>
            </w:r>
            <w:r w:rsidRPr="00B55AF4">
              <w:rPr>
                <w:rFonts w:cs="Calibri"/>
                <w:b/>
                <w:color w:val="000000"/>
                <w:spacing w:val="1"/>
                <w:sz w:val="24"/>
                <w:szCs w:val="24"/>
              </w:rPr>
              <w:t>d</w:t>
            </w:r>
            <w:r w:rsidRPr="00B55AF4">
              <w:rPr>
                <w:rFonts w:cs="Calibri"/>
                <w:b/>
                <w:color w:val="000000"/>
                <w:sz w:val="24"/>
                <w:szCs w:val="24"/>
              </w:rPr>
              <w:t>i</w:t>
            </w:r>
            <w:r w:rsidRPr="00B55AF4">
              <w:rPr>
                <w:rFonts w:cs="Calibri"/>
                <w:b/>
                <w:color w:val="000000"/>
                <w:spacing w:val="-1"/>
                <w:sz w:val="24"/>
                <w:szCs w:val="24"/>
              </w:rPr>
              <w:t>t</w:t>
            </w:r>
            <w:r w:rsidRPr="00B55AF4">
              <w:rPr>
                <w:rFonts w:cs="Calibri"/>
                <w:b/>
                <w:color w:val="000000"/>
                <w:spacing w:val="-2"/>
                <w:sz w:val="24"/>
                <w:szCs w:val="24"/>
              </w:rPr>
              <w:t>o</w:t>
            </w:r>
            <w:r w:rsidRPr="00B55AF4">
              <w:rPr>
                <w:rFonts w:cs="Calibri"/>
                <w:b/>
                <w:color w:val="000000"/>
                <w:sz w:val="24"/>
                <w:szCs w:val="24"/>
              </w:rPr>
              <w:t>are</w:t>
            </w:r>
            <w:r w:rsidRPr="00B55AF4">
              <w:rPr>
                <w:rFonts w:cs="Calibri"/>
                <w:b/>
                <w:color w:val="000000"/>
                <w:spacing w:val="-10"/>
                <w:sz w:val="24"/>
                <w:szCs w:val="24"/>
              </w:rPr>
              <w:t xml:space="preserve"> </w:t>
            </w:r>
            <w:r w:rsidRPr="00B55AF4">
              <w:rPr>
                <w:rFonts w:cs="Calibri"/>
                <w:b/>
                <w:color w:val="000000"/>
                <w:spacing w:val="1"/>
                <w:sz w:val="24"/>
                <w:szCs w:val="24"/>
              </w:rPr>
              <w:t>d</w:t>
            </w:r>
            <w:r w:rsidRPr="00B55AF4">
              <w:rPr>
                <w:rFonts w:cs="Calibri"/>
                <w:b/>
                <w:color w:val="000000"/>
                <w:sz w:val="24"/>
                <w:szCs w:val="24"/>
              </w:rPr>
              <w:t>e</w:t>
            </w:r>
            <w:r w:rsidRPr="00B55AF4">
              <w:rPr>
                <w:rFonts w:cs="Calibri"/>
                <w:b/>
                <w:color w:val="000000"/>
                <w:spacing w:val="-8"/>
                <w:sz w:val="24"/>
                <w:szCs w:val="24"/>
              </w:rPr>
              <w:t xml:space="preserve"> </w:t>
            </w:r>
            <w:r w:rsidRPr="00B55AF4">
              <w:rPr>
                <w:rFonts w:cs="Calibri"/>
                <w:b/>
                <w:color w:val="000000"/>
                <w:spacing w:val="-1"/>
                <w:sz w:val="24"/>
                <w:szCs w:val="24"/>
              </w:rPr>
              <w:t>c</w:t>
            </w:r>
            <w:r w:rsidRPr="00B55AF4">
              <w:rPr>
                <w:rFonts w:cs="Calibri"/>
                <w:b/>
                <w:color w:val="000000"/>
                <w:spacing w:val="-2"/>
                <w:sz w:val="24"/>
                <w:szCs w:val="24"/>
              </w:rPr>
              <w:t>ă</w:t>
            </w:r>
            <w:r w:rsidRPr="00B55AF4">
              <w:rPr>
                <w:rFonts w:cs="Calibri"/>
                <w:b/>
                <w:color w:val="000000"/>
                <w:spacing w:val="1"/>
                <w:sz w:val="24"/>
                <w:szCs w:val="24"/>
              </w:rPr>
              <w:t>t</w:t>
            </w:r>
            <w:r w:rsidRPr="00B55AF4">
              <w:rPr>
                <w:rFonts w:cs="Calibri"/>
                <w:b/>
                <w:color w:val="000000"/>
                <w:sz w:val="24"/>
                <w:szCs w:val="24"/>
              </w:rPr>
              <w:t>re</w:t>
            </w:r>
            <w:r w:rsidRPr="00B55AF4">
              <w:rPr>
                <w:rFonts w:cs="Calibri"/>
                <w:b/>
                <w:color w:val="000000"/>
                <w:spacing w:val="-10"/>
                <w:sz w:val="24"/>
                <w:szCs w:val="24"/>
              </w:rPr>
              <w:t xml:space="preserve"> </w:t>
            </w:r>
            <w:r w:rsidRPr="00B55AF4">
              <w:rPr>
                <w:rFonts w:cs="Calibri"/>
                <w:b/>
                <w:color w:val="000000"/>
                <w:sz w:val="24"/>
                <w:szCs w:val="24"/>
              </w:rPr>
              <w:t>ON</w:t>
            </w:r>
            <w:r w:rsidRPr="00B55AF4">
              <w:rPr>
                <w:rFonts w:cs="Calibri"/>
                <w:b/>
                <w:color w:val="000000"/>
                <w:spacing w:val="2"/>
                <w:sz w:val="24"/>
                <w:szCs w:val="24"/>
              </w:rPr>
              <w:t>G</w:t>
            </w:r>
            <w:r w:rsidRPr="00B55AF4">
              <w:rPr>
                <w:rFonts w:cs="Calibri"/>
                <w:b/>
                <w:color w:val="000000"/>
                <w:spacing w:val="-1"/>
                <w:sz w:val="24"/>
                <w:szCs w:val="24"/>
              </w:rPr>
              <w:t>-</w:t>
            </w:r>
            <w:r w:rsidRPr="00B55AF4">
              <w:rPr>
                <w:rFonts w:cs="Calibri"/>
                <w:b/>
                <w:color w:val="000000"/>
                <w:spacing w:val="1"/>
                <w:sz w:val="24"/>
                <w:szCs w:val="24"/>
              </w:rPr>
              <w:t>u</w:t>
            </w:r>
            <w:r w:rsidRPr="00B55AF4">
              <w:rPr>
                <w:rFonts w:cs="Calibri"/>
                <w:b/>
                <w:color w:val="000000"/>
                <w:sz w:val="24"/>
                <w:szCs w:val="24"/>
              </w:rPr>
              <w:t>ri</w:t>
            </w:r>
            <w:r>
              <w:rPr>
                <w:rFonts w:cs="Calibri"/>
                <w:b/>
                <w:color w:val="000000"/>
                <w:sz w:val="24"/>
                <w:szCs w:val="24"/>
              </w:rPr>
              <w:t xml:space="preserve">/GAL </w:t>
            </w:r>
            <w:r w:rsidRPr="00B55AF4">
              <w:rPr>
                <w:rFonts w:cs="Calibri"/>
                <w:b/>
                <w:color w:val="000000"/>
                <w:spacing w:val="1"/>
                <w:sz w:val="24"/>
                <w:szCs w:val="24"/>
              </w:rPr>
              <w:t>p</w:t>
            </w:r>
            <w:r w:rsidRPr="00B55AF4">
              <w:rPr>
                <w:rFonts w:cs="Calibri"/>
                <w:b/>
                <w:color w:val="000000"/>
                <w:sz w:val="24"/>
                <w:szCs w:val="24"/>
              </w:rPr>
              <w:t>ri</w:t>
            </w:r>
            <w:r w:rsidRPr="00B55AF4">
              <w:rPr>
                <w:rFonts w:cs="Calibri"/>
                <w:b/>
                <w:color w:val="000000"/>
                <w:spacing w:val="-2"/>
                <w:sz w:val="24"/>
                <w:szCs w:val="24"/>
              </w:rPr>
              <w:t>v</w:t>
            </w:r>
            <w:r w:rsidRPr="00B55AF4">
              <w:rPr>
                <w:rFonts w:cs="Calibri"/>
                <w:b/>
                <w:color w:val="000000"/>
                <w:sz w:val="24"/>
                <w:szCs w:val="24"/>
              </w:rPr>
              <w:t>i</w:t>
            </w:r>
            <w:r w:rsidRPr="00B55AF4">
              <w:rPr>
                <w:rFonts w:cs="Calibri"/>
                <w:b/>
                <w:color w:val="000000"/>
                <w:spacing w:val="1"/>
                <w:sz w:val="24"/>
                <w:szCs w:val="24"/>
              </w:rPr>
              <w:t>n</w:t>
            </w:r>
            <w:r w:rsidRPr="00B55AF4">
              <w:rPr>
                <w:rFonts w:cs="Calibri"/>
                <w:b/>
                <w:color w:val="000000"/>
                <w:sz w:val="24"/>
                <w:szCs w:val="24"/>
              </w:rPr>
              <w:t xml:space="preserve">d </w:t>
            </w:r>
            <w:r w:rsidRPr="00B55AF4">
              <w:rPr>
                <w:rFonts w:cs="Calibri"/>
                <w:b/>
                <w:color w:val="000000"/>
                <w:spacing w:val="1"/>
                <w:sz w:val="24"/>
                <w:szCs w:val="24"/>
              </w:rPr>
              <w:t>d</w:t>
            </w:r>
            <w:r w:rsidRPr="00B55AF4">
              <w:rPr>
                <w:rFonts w:cs="Calibri"/>
                <w:b/>
                <w:color w:val="000000"/>
                <w:sz w:val="24"/>
                <w:szCs w:val="24"/>
              </w:rPr>
              <w:t>re</w:t>
            </w:r>
            <w:r w:rsidRPr="00B55AF4">
              <w:rPr>
                <w:rFonts w:cs="Calibri"/>
                <w:b/>
                <w:color w:val="000000"/>
                <w:spacing w:val="-1"/>
                <w:sz w:val="24"/>
                <w:szCs w:val="24"/>
              </w:rPr>
              <w:t>p</w:t>
            </w:r>
            <w:r w:rsidRPr="00B55AF4">
              <w:rPr>
                <w:rFonts w:cs="Calibri"/>
                <w:b/>
                <w:color w:val="000000"/>
                <w:spacing w:val="1"/>
                <w:sz w:val="24"/>
                <w:szCs w:val="24"/>
              </w:rPr>
              <w:t>tu</w:t>
            </w:r>
            <w:r w:rsidRPr="00B55AF4">
              <w:rPr>
                <w:rFonts w:cs="Calibri"/>
                <w:b/>
                <w:color w:val="000000"/>
                <w:sz w:val="24"/>
                <w:szCs w:val="24"/>
              </w:rPr>
              <w:t xml:space="preserve">l </w:t>
            </w:r>
            <w:r w:rsidRPr="00B55AF4">
              <w:rPr>
                <w:rFonts w:cs="Calibri"/>
                <w:b/>
                <w:color w:val="000000"/>
                <w:spacing w:val="1"/>
                <w:sz w:val="24"/>
                <w:szCs w:val="24"/>
              </w:rPr>
              <w:t>d</w:t>
            </w:r>
            <w:r w:rsidRPr="00B55AF4">
              <w:rPr>
                <w:rFonts w:cs="Calibri"/>
                <w:b/>
                <w:color w:val="000000"/>
                <w:sz w:val="24"/>
                <w:szCs w:val="24"/>
              </w:rPr>
              <w:t>e</w:t>
            </w:r>
            <w:r w:rsidRPr="00B55AF4">
              <w:rPr>
                <w:rFonts w:cs="Calibri"/>
                <w:b/>
                <w:color w:val="000000"/>
                <w:spacing w:val="1"/>
                <w:sz w:val="24"/>
                <w:szCs w:val="24"/>
              </w:rPr>
              <w:t xml:space="preserve"> p</w:t>
            </w:r>
            <w:r w:rsidRPr="00B55AF4">
              <w:rPr>
                <w:rFonts w:cs="Calibri"/>
                <w:b/>
                <w:color w:val="000000"/>
                <w:sz w:val="24"/>
                <w:szCs w:val="24"/>
              </w:rPr>
              <w:t>r</w:t>
            </w:r>
            <w:r w:rsidRPr="00B55AF4">
              <w:rPr>
                <w:rFonts w:cs="Calibri"/>
                <w:b/>
                <w:color w:val="000000"/>
                <w:spacing w:val="-1"/>
                <w:sz w:val="24"/>
                <w:szCs w:val="24"/>
              </w:rPr>
              <w:t>o</w:t>
            </w:r>
            <w:r w:rsidRPr="00B55AF4">
              <w:rPr>
                <w:rFonts w:cs="Calibri"/>
                <w:b/>
                <w:color w:val="000000"/>
                <w:spacing w:val="1"/>
                <w:sz w:val="24"/>
                <w:szCs w:val="24"/>
              </w:rPr>
              <w:t>p</w:t>
            </w:r>
            <w:r w:rsidRPr="00B55AF4">
              <w:rPr>
                <w:rFonts w:cs="Calibri"/>
                <w:b/>
                <w:color w:val="000000"/>
                <w:sz w:val="24"/>
                <w:szCs w:val="24"/>
              </w:rPr>
              <w:t>ri</w:t>
            </w:r>
            <w:r w:rsidRPr="00B55AF4">
              <w:rPr>
                <w:rFonts w:cs="Calibri"/>
                <w:b/>
                <w:color w:val="000000"/>
                <w:spacing w:val="-2"/>
                <w:sz w:val="24"/>
                <w:szCs w:val="24"/>
              </w:rPr>
              <w:t>e</w:t>
            </w:r>
            <w:r w:rsidRPr="00B55AF4">
              <w:rPr>
                <w:rFonts w:cs="Calibri"/>
                <w:b/>
                <w:color w:val="000000"/>
                <w:spacing w:val="1"/>
                <w:sz w:val="24"/>
                <w:szCs w:val="24"/>
              </w:rPr>
              <w:t>t</w:t>
            </w:r>
            <w:r w:rsidRPr="00B55AF4">
              <w:rPr>
                <w:rFonts w:cs="Calibri"/>
                <w:b/>
                <w:color w:val="000000"/>
                <w:sz w:val="24"/>
                <w:szCs w:val="24"/>
              </w:rPr>
              <w:t>a</w:t>
            </w:r>
            <w:r w:rsidRPr="00B55AF4">
              <w:rPr>
                <w:rFonts w:cs="Calibri"/>
                <w:b/>
                <w:color w:val="000000"/>
                <w:spacing w:val="1"/>
                <w:sz w:val="24"/>
                <w:szCs w:val="24"/>
              </w:rPr>
              <w:t>t</w:t>
            </w:r>
            <w:r w:rsidRPr="00B55AF4">
              <w:rPr>
                <w:rFonts w:cs="Calibri"/>
                <w:b/>
                <w:color w:val="000000"/>
                <w:sz w:val="24"/>
                <w:szCs w:val="24"/>
              </w:rPr>
              <w:t>e</w:t>
            </w:r>
            <w:r w:rsidRPr="00B55AF4">
              <w:rPr>
                <w:rFonts w:cs="Calibri"/>
                <w:b/>
                <w:color w:val="000000"/>
                <w:spacing w:val="1"/>
                <w:sz w:val="24"/>
                <w:szCs w:val="24"/>
              </w:rPr>
              <w:t xml:space="preserve"> </w:t>
            </w:r>
            <w:r w:rsidRPr="00B55AF4">
              <w:rPr>
                <w:rFonts w:cs="Calibri"/>
                <w:b/>
                <w:color w:val="000000"/>
                <w:spacing w:val="-1"/>
                <w:sz w:val="24"/>
                <w:szCs w:val="24"/>
              </w:rPr>
              <w:t>/</w:t>
            </w:r>
            <w:r w:rsidRPr="00B55AF4">
              <w:rPr>
                <w:rFonts w:cs="Calibri"/>
                <w:b/>
                <w:color w:val="000000"/>
                <w:sz w:val="24"/>
                <w:szCs w:val="24"/>
              </w:rPr>
              <w:t>a</w:t>
            </w:r>
            <w:r w:rsidRPr="00B55AF4">
              <w:rPr>
                <w:rFonts w:cs="Calibri"/>
                <w:b/>
                <w:color w:val="000000"/>
                <w:spacing w:val="1"/>
                <w:sz w:val="24"/>
                <w:szCs w:val="24"/>
              </w:rPr>
              <w:t>d</w:t>
            </w:r>
            <w:r w:rsidRPr="00B55AF4">
              <w:rPr>
                <w:rFonts w:cs="Calibri"/>
                <w:b/>
                <w:color w:val="000000"/>
                <w:sz w:val="24"/>
                <w:szCs w:val="24"/>
              </w:rPr>
              <w:t>mi</w:t>
            </w:r>
            <w:r w:rsidRPr="00B55AF4">
              <w:rPr>
                <w:rFonts w:cs="Calibri"/>
                <w:b/>
                <w:color w:val="000000"/>
                <w:spacing w:val="1"/>
                <w:sz w:val="24"/>
                <w:szCs w:val="24"/>
              </w:rPr>
              <w:t>n</w:t>
            </w:r>
            <w:r w:rsidRPr="00B55AF4">
              <w:rPr>
                <w:rFonts w:cs="Calibri"/>
                <w:b/>
                <w:color w:val="000000"/>
                <w:sz w:val="24"/>
                <w:szCs w:val="24"/>
              </w:rPr>
              <w:t>i</w:t>
            </w:r>
            <w:r w:rsidRPr="00B55AF4">
              <w:rPr>
                <w:rFonts w:cs="Calibri"/>
                <w:b/>
                <w:color w:val="000000"/>
                <w:spacing w:val="-3"/>
                <w:sz w:val="24"/>
                <w:szCs w:val="24"/>
              </w:rPr>
              <w:t>s</w:t>
            </w:r>
            <w:r w:rsidRPr="00B55AF4">
              <w:rPr>
                <w:rFonts w:cs="Calibri"/>
                <w:b/>
                <w:color w:val="000000"/>
                <w:spacing w:val="1"/>
                <w:sz w:val="24"/>
                <w:szCs w:val="24"/>
              </w:rPr>
              <w:t>t</w:t>
            </w:r>
            <w:r w:rsidRPr="00B55AF4">
              <w:rPr>
                <w:rFonts w:cs="Calibri"/>
                <w:b/>
                <w:color w:val="000000"/>
                <w:sz w:val="24"/>
                <w:szCs w:val="24"/>
              </w:rPr>
              <w:t>rare</w:t>
            </w:r>
            <w:r w:rsidRPr="009602B2">
              <w:rPr>
                <w:rFonts w:cs="Calibri"/>
                <w:color w:val="000000"/>
                <w:spacing w:val="1"/>
                <w:sz w:val="24"/>
                <w:szCs w:val="24"/>
              </w:rPr>
              <w:t xml:space="preserve"> p</w:t>
            </w:r>
            <w:r w:rsidRPr="009602B2">
              <w:rPr>
                <w:rFonts w:cs="Calibri"/>
                <w:color w:val="000000"/>
                <w:sz w:val="24"/>
                <w:szCs w:val="24"/>
              </w:rPr>
              <w:t>e</w:t>
            </w:r>
            <w:r w:rsidRPr="009602B2">
              <w:rPr>
                <w:rFonts w:cs="Calibri"/>
                <w:color w:val="000000"/>
                <w:spacing w:val="1"/>
                <w:sz w:val="24"/>
                <w:szCs w:val="24"/>
              </w:rPr>
              <w:t xml:space="preserve"> </w:t>
            </w:r>
            <w:r w:rsidRPr="009602B2">
              <w:rPr>
                <w:rFonts w:cs="Calibri"/>
                <w:color w:val="000000"/>
                <w:sz w:val="24"/>
                <w:szCs w:val="24"/>
              </w:rPr>
              <w:t>o</w:t>
            </w:r>
            <w:r w:rsidRPr="009602B2">
              <w:rPr>
                <w:rFonts w:cs="Calibri"/>
                <w:color w:val="000000"/>
                <w:spacing w:val="3"/>
                <w:sz w:val="24"/>
                <w:szCs w:val="24"/>
              </w:rPr>
              <w:t xml:space="preserve"> </w:t>
            </w:r>
            <w:r w:rsidRPr="009602B2">
              <w:rPr>
                <w:rFonts w:cs="Calibri"/>
                <w:color w:val="000000"/>
                <w:spacing w:val="1"/>
                <w:sz w:val="24"/>
                <w:szCs w:val="24"/>
              </w:rPr>
              <w:t>p</w:t>
            </w:r>
            <w:r w:rsidRPr="009602B2">
              <w:rPr>
                <w:rFonts w:cs="Calibri"/>
                <w:color w:val="000000"/>
                <w:spacing w:val="-2"/>
                <w:sz w:val="24"/>
                <w:szCs w:val="24"/>
              </w:rPr>
              <w:t>e</w:t>
            </w:r>
            <w:r w:rsidRPr="009602B2">
              <w:rPr>
                <w:rFonts w:cs="Calibri"/>
                <w:color w:val="000000"/>
                <w:sz w:val="24"/>
                <w:szCs w:val="24"/>
              </w:rPr>
              <w:t>ri</w:t>
            </w:r>
            <w:r w:rsidRPr="009602B2">
              <w:rPr>
                <w:rFonts w:cs="Calibri"/>
                <w:color w:val="000000"/>
                <w:spacing w:val="-1"/>
                <w:sz w:val="24"/>
                <w:szCs w:val="24"/>
              </w:rPr>
              <w:t>o</w:t>
            </w:r>
            <w:r w:rsidRPr="009602B2">
              <w:rPr>
                <w:rFonts w:cs="Calibri"/>
                <w:color w:val="000000"/>
                <w:sz w:val="24"/>
                <w:szCs w:val="24"/>
              </w:rPr>
              <w:t>a</w:t>
            </w:r>
            <w:r w:rsidRPr="009602B2">
              <w:rPr>
                <w:rFonts w:cs="Calibri"/>
                <w:color w:val="000000"/>
                <w:spacing w:val="1"/>
                <w:sz w:val="24"/>
                <w:szCs w:val="24"/>
              </w:rPr>
              <w:t>d</w:t>
            </w:r>
            <w:r w:rsidRPr="009602B2">
              <w:rPr>
                <w:rFonts w:cs="Calibri"/>
                <w:color w:val="000000"/>
                <w:sz w:val="24"/>
                <w:szCs w:val="24"/>
              </w:rPr>
              <w:t xml:space="preserve">ă </w:t>
            </w:r>
            <w:r w:rsidRPr="009602B2">
              <w:rPr>
                <w:rFonts w:cs="Calibri"/>
                <w:color w:val="000000"/>
                <w:spacing w:val="1"/>
                <w:sz w:val="24"/>
                <w:szCs w:val="24"/>
              </w:rPr>
              <w:t>d</w:t>
            </w:r>
            <w:r w:rsidRPr="009602B2">
              <w:rPr>
                <w:rFonts w:cs="Calibri"/>
                <w:color w:val="000000"/>
                <w:sz w:val="24"/>
                <w:szCs w:val="24"/>
              </w:rPr>
              <w:t>e</w:t>
            </w:r>
            <w:r w:rsidRPr="009602B2">
              <w:rPr>
                <w:rFonts w:cs="Calibri"/>
                <w:color w:val="000000"/>
                <w:spacing w:val="3"/>
                <w:sz w:val="24"/>
                <w:szCs w:val="24"/>
              </w:rPr>
              <w:t xml:space="preserve"> </w:t>
            </w:r>
            <w:r w:rsidRPr="009602B2">
              <w:rPr>
                <w:rFonts w:cs="Calibri"/>
                <w:color w:val="000000"/>
                <w:sz w:val="24"/>
                <w:szCs w:val="24"/>
              </w:rPr>
              <w:t>10</w:t>
            </w:r>
            <w:r w:rsidRPr="009602B2">
              <w:rPr>
                <w:rFonts w:cs="Calibri"/>
                <w:color w:val="000000"/>
                <w:spacing w:val="4"/>
                <w:sz w:val="24"/>
                <w:szCs w:val="24"/>
              </w:rPr>
              <w:t xml:space="preserve"> </w:t>
            </w:r>
            <w:r w:rsidRPr="009602B2">
              <w:rPr>
                <w:rFonts w:cs="Calibri"/>
                <w:color w:val="000000"/>
                <w:spacing w:val="-2"/>
                <w:sz w:val="24"/>
                <w:szCs w:val="24"/>
              </w:rPr>
              <w:t>a</w:t>
            </w:r>
            <w:r w:rsidRPr="009602B2">
              <w:rPr>
                <w:rFonts w:cs="Calibri"/>
                <w:color w:val="000000"/>
                <w:spacing w:val="1"/>
                <w:sz w:val="24"/>
                <w:szCs w:val="24"/>
              </w:rPr>
              <w:t>n</w:t>
            </w:r>
            <w:r w:rsidRPr="009602B2">
              <w:rPr>
                <w:rFonts w:cs="Calibri"/>
                <w:color w:val="000000"/>
                <w:sz w:val="24"/>
                <w:szCs w:val="24"/>
              </w:rPr>
              <w:t>i,</w:t>
            </w:r>
            <w:r w:rsidRPr="009602B2">
              <w:rPr>
                <w:rFonts w:cs="Calibri"/>
                <w:color w:val="000000"/>
                <w:spacing w:val="3"/>
                <w:sz w:val="24"/>
                <w:szCs w:val="24"/>
              </w:rPr>
              <w:t xml:space="preserve"> </w:t>
            </w:r>
            <w:r w:rsidRPr="009602B2">
              <w:rPr>
                <w:rFonts w:cs="Calibri"/>
                <w:color w:val="000000"/>
                <w:sz w:val="24"/>
                <w:szCs w:val="24"/>
              </w:rPr>
              <w:t>as</w:t>
            </w:r>
            <w:r w:rsidRPr="009602B2">
              <w:rPr>
                <w:rFonts w:cs="Calibri"/>
                <w:color w:val="000000"/>
                <w:spacing w:val="-1"/>
                <w:sz w:val="24"/>
                <w:szCs w:val="24"/>
              </w:rPr>
              <w:t>u</w:t>
            </w:r>
            <w:r w:rsidRPr="009602B2">
              <w:rPr>
                <w:rFonts w:cs="Calibri"/>
                <w:color w:val="000000"/>
                <w:spacing w:val="1"/>
                <w:sz w:val="24"/>
                <w:szCs w:val="24"/>
              </w:rPr>
              <w:t>p</w:t>
            </w:r>
            <w:r w:rsidRPr="009602B2">
              <w:rPr>
                <w:rFonts w:cs="Calibri"/>
                <w:color w:val="000000"/>
                <w:sz w:val="24"/>
                <w:szCs w:val="24"/>
              </w:rPr>
              <w:t xml:space="preserve">ra </w:t>
            </w:r>
            <w:r w:rsidRPr="009602B2">
              <w:rPr>
                <w:rFonts w:cs="Calibri"/>
                <w:color w:val="000000"/>
                <w:spacing w:val="1"/>
                <w:sz w:val="24"/>
                <w:szCs w:val="24"/>
              </w:rPr>
              <w:t>b</w:t>
            </w:r>
            <w:r w:rsidRPr="009602B2">
              <w:rPr>
                <w:rFonts w:cs="Calibri"/>
                <w:color w:val="000000"/>
                <w:spacing w:val="-1"/>
                <w:sz w:val="24"/>
                <w:szCs w:val="24"/>
              </w:rPr>
              <w:t>u</w:t>
            </w:r>
            <w:r w:rsidRPr="009602B2">
              <w:rPr>
                <w:rFonts w:cs="Calibri"/>
                <w:color w:val="000000"/>
                <w:spacing w:val="1"/>
                <w:sz w:val="24"/>
                <w:szCs w:val="24"/>
              </w:rPr>
              <w:t>n</w:t>
            </w:r>
            <w:r w:rsidRPr="009602B2">
              <w:rPr>
                <w:rFonts w:cs="Calibri"/>
                <w:color w:val="000000"/>
                <w:spacing w:val="-1"/>
                <w:sz w:val="24"/>
                <w:szCs w:val="24"/>
              </w:rPr>
              <w:t>u</w:t>
            </w:r>
            <w:r w:rsidRPr="009602B2">
              <w:rPr>
                <w:rFonts w:cs="Calibri"/>
                <w:color w:val="000000"/>
                <w:sz w:val="24"/>
                <w:szCs w:val="24"/>
              </w:rPr>
              <w:t>ril</w:t>
            </w:r>
            <w:r w:rsidRPr="009602B2">
              <w:rPr>
                <w:rFonts w:cs="Calibri"/>
                <w:color w:val="000000"/>
                <w:spacing w:val="1"/>
                <w:sz w:val="24"/>
                <w:szCs w:val="24"/>
              </w:rPr>
              <w:t>o</w:t>
            </w:r>
            <w:r w:rsidRPr="009602B2">
              <w:rPr>
                <w:rFonts w:cs="Calibri"/>
                <w:color w:val="000000"/>
                <w:sz w:val="24"/>
                <w:szCs w:val="24"/>
              </w:rPr>
              <w:t>r</w:t>
            </w:r>
            <w:r w:rsidRPr="009602B2">
              <w:rPr>
                <w:rFonts w:cs="Calibri"/>
                <w:color w:val="000000"/>
                <w:spacing w:val="3"/>
                <w:sz w:val="24"/>
                <w:szCs w:val="24"/>
              </w:rPr>
              <w:t xml:space="preserve"> </w:t>
            </w:r>
            <w:r w:rsidRPr="009602B2">
              <w:rPr>
                <w:rFonts w:cs="Calibri"/>
                <w:color w:val="000000"/>
                <w:sz w:val="24"/>
                <w:szCs w:val="24"/>
              </w:rPr>
              <w:t>im</w:t>
            </w:r>
            <w:r w:rsidRPr="009602B2">
              <w:rPr>
                <w:rFonts w:cs="Calibri"/>
                <w:color w:val="000000"/>
                <w:spacing w:val="-1"/>
                <w:sz w:val="24"/>
                <w:szCs w:val="24"/>
              </w:rPr>
              <w:t>o</w:t>
            </w:r>
            <w:r w:rsidRPr="009602B2">
              <w:rPr>
                <w:rFonts w:cs="Calibri"/>
                <w:color w:val="000000"/>
                <w:spacing w:val="1"/>
                <w:sz w:val="24"/>
                <w:szCs w:val="24"/>
              </w:rPr>
              <w:t>b</w:t>
            </w:r>
            <w:r w:rsidRPr="009602B2">
              <w:rPr>
                <w:rFonts w:cs="Calibri"/>
                <w:color w:val="000000"/>
                <w:sz w:val="24"/>
                <w:szCs w:val="24"/>
              </w:rPr>
              <w:t>ile</w:t>
            </w:r>
            <w:r w:rsidRPr="009602B2">
              <w:rPr>
                <w:rFonts w:cs="Calibri"/>
                <w:color w:val="000000"/>
                <w:spacing w:val="3"/>
                <w:sz w:val="24"/>
                <w:szCs w:val="24"/>
              </w:rPr>
              <w:t xml:space="preserve"> </w:t>
            </w:r>
            <w:r w:rsidRPr="009602B2">
              <w:rPr>
                <w:rFonts w:cs="Calibri"/>
                <w:color w:val="000000"/>
                <w:sz w:val="24"/>
                <w:szCs w:val="24"/>
              </w:rPr>
              <w:t>la</w:t>
            </w:r>
            <w:r w:rsidRPr="009602B2">
              <w:rPr>
                <w:rFonts w:cs="Calibri"/>
                <w:color w:val="000000"/>
                <w:spacing w:val="3"/>
                <w:sz w:val="24"/>
                <w:szCs w:val="24"/>
              </w:rPr>
              <w:t xml:space="preserve"> </w:t>
            </w:r>
            <w:r w:rsidRPr="009602B2">
              <w:rPr>
                <w:rFonts w:cs="Calibri"/>
                <w:color w:val="000000"/>
                <w:spacing w:val="-1"/>
                <w:sz w:val="24"/>
                <w:szCs w:val="24"/>
              </w:rPr>
              <w:t>c</w:t>
            </w:r>
            <w:r w:rsidRPr="009602B2">
              <w:rPr>
                <w:rFonts w:cs="Calibri"/>
                <w:color w:val="000000"/>
                <w:sz w:val="24"/>
                <w:szCs w:val="24"/>
              </w:rPr>
              <w:t>are</w:t>
            </w:r>
            <w:r w:rsidRPr="009602B2">
              <w:rPr>
                <w:rFonts w:cs="Calibri"/>
                <w:color w:val="000000"/>
                <w:spacing w:val="3"/>
                <w:sz w:val="24"/>
                <w:szCs w:val="24"/>
              </w:rPr>
              <w:t xml:space="preserve"> </w:t>
            </w:r>
            <w:r w:rsidRPr="009602B2">
              <w:rPr>
                <w:rFonts w:cs="Calibri"/>
                <w:color w:val="000000"/>
                <w:sz w:val="24"/>
                <w:szCs w:val="24"/>
              </w:rPr>
              <w:t>se vor e</w:t>
            </w:r>
            <w:r w:rsidRPr="009602B2">
              <w:rPr>
                <w:rFonts w:cs="Calibri"/>
                <w:color w:val="000000"/>
                <w:spacing w:val="1"/>
                <w:sz w:val="24"/>
                <w:szCs w:val="24"/>
              </w:rPr>
              <w:t>f</w:t>
            </w:r>
            <w:r w:rsidRPr="009602B2">
              <w:rPr>
                <w:rFonts w:cs="Calibri"/>
                <w:color w:val="000000"/>
                <w:sz w:val="24"/>
                <w:szCs w:val="24"/>
              </w:rPr>
              <w:t>ec</w:t>
            </w:r>
            <w:r w:rsidRPr="009602B2">
              <w:rPr>
                <w:rFonts w:cs="Calibri"/>
                <w:color w:val="000000"/>
                <w:spacing w:val="-1"/>
                <w:sz w:val="24"/>
                <w:szCs w:val="24"/>
              </w:rPr>
              <w:t>t</w:t>
            </w:r>
            <w:r w:rsidRPr="009602B2">
              <w:rPr>
                <w:rFonts w:cs="Calibri"/>
                <w:color w:val="000000"/>
                <w:spacing w:val="1"/>
                <w:sz w:val="24"/>
                <w:szCs w:val="24"/>
              </w:rPr>
              <w:t>u</w:t>
            </w:r>
            <w:r w:rsidRPr="009602B2">
              <w:rPr>
                <w:rFonts w:cs="Calibri"/>
                <w:color w:val="000000"/>
                <w:sz w:val="24"/>
                <w:szCs w:val="24"/>
              </w:rPr>
              <w:t>a</w:t>
            </w:r>
            <w:r w:rsidRPr="009602B2">
              <w:rPr>
                <w:rFonts w:cs="Calibri"/>
                <w:color w:val="000000"/>
                <w:spacing w:val="1"/>
                <w:sz w:val="24"/>
                <w:szCs w:val="24"/>
              </w:rPr>
              <w:t xml:space="preserve"> </w:t>
            </w:r>
            <w:r w:rsidRPr="009602B2">
              <w:rPr>
                <w:rFonts w:cs="Calibri"/>
                <w:color w:val="000000"/>
                <w:spacing w:val="-2"/>
                <w:sz w:val="24"/>
                <w:szCs w:val="24"/>
              </w:rPr>
              <w:t>l</w:t>
            </w:r>
            <w:r w:rsidRPr="009602B2">
              <w:rPr>
                <w:rFonts w:cs="Calibri"/>
                <w:color w:val="000000"/>
                <w:spacing w:val="1"/>
                <w:sz w:val="24"/>
                <w:szCs w:val="24"/>
              </w:rPr>
              <w:t>u</w:t>
            </w:r>
            <w:r w:rsidRPr="009602B2">
              <w:rPr>
                <w:rFonts w:cs="Calibri"/>
                <w:color w:val="000000"/>
                <w:spacing w:val="-1"/>
                <w:sz w:val="24"/>
                <w:szCs w:val="24"/>
              </w:rPr>
              <w:t>c</w:t>
            </w:r>
            <w:r w:rsidRPr="009602B2">
              <w:rPr>
                <w:rFonts w:cs="Calibri"/>
                <w:color w:val="000000"/>
                <w:sz w:val="24"/>
                <w:szCs w:val="24"/>
              </w:rPr>
              <w:t>rări,</w:t>
            </w:r>
            <w:r w:rsidRPr="009602B2">
              <w:rPr>
                <w:rFonts w:cs="Calibri"/>
                <w:color w:val="000000"/>
                <w:spacing w:val="1"/>
                <w:sz w:val="24"/>
                <w:szCs w:val="24"/>
              </w:rPr>
              <w:t xml:space="preserve"> </w:t>
            </w:r>
            <w:r w:rsidRPr="009602B2">
              <w:rPr>
                <w:rFonts w:cs="Calibri"/>
                <w:color w:val="000000"/>
                <w:spacing w:val="-1"/>
                <w:sz w:val="24"/>
                <w:szCs w:val="24"/>
              </w:rPr>
              <w:t>c</w:t>
            </w:r>
            <w:r w:rsidRPr="009602B2">
              <w:rPr>
                <w:rFonts w:cs="Calibri"/>
                <w:color w:val="000000"/>
                <w:spacing w:val="-2"/>
                <w:sz w:val="24"/>
                <w:szCs w:val="24"/>
              </w:rPr>
              <w:t>o</w:t>
            </w:r>
            <w:r w:rsidRPr="009602B2">
              <w:rPr>
                <w:rFonts w:cs="Calibri"/>
                <w:color w:val="000000"/>
                <w:spacing w:val="1"/>
                <w:sz w:val="24"/>
                <w:szCs w:val="24"/>
              </w:rPr>
              <w:t>nf</w:t>
            </w:r>
            <w:r w:rsidRPr="009602B2">
              <w:rPr>
                <w:rFonts w:cs="Calibri"/>
                <w:color w:val="000000"/>
                <w:sz w:val="24"/>
                <w:szCs w:val="24"/>
              </w:rPr>
              <w:t>o</w:t>
            </w:r>
            <w:r w:rsidRPr="009602B2">
              <w:rPr>
                <w:rFonts w:cs="Calibri"/>
                <w:color w:val="000000"/>
                <w:spacing w:val="-1"/>
                <w:sz w:val="24"/>
                <w:szCs w:val="24"/>
              </w:rPr>
              <w:t>r</w:t>
            </w:r>
            <w:r w:rsidRPr="009602B2">
              <w:rPr>
                <w:rFonts w:cs="Calibri"/>
                <w:color w:val="000000"/>
                <w:sz w:val="24"/>
                <w:szCs w:val="24"/>
              </w:rPr>
              <w:t>m</w:t>
            </w:r>
            <w:r w:rsidRPr="009602B2">
              <w:rPr>
                <w:rFonts w:cs="Calibri"/>
                <w:color w:val="000000"/>
                <w:spacing w:val="-1"/>
                <w:sz w:val="24"/>
                <w:szCs w:val="24"/>
              </w:rPr>
              <w:t xml:space="preserve"> c</w:t>
            </w:r>
            <w:r w:rsidRPr="009602B2">
              <w:rPr>
                <w:rFonts w:cs="Calibri"/>
                <w:color w:val="000000"/>
                <w:sz w:val="24"/>
                <w:szCs w:val="24"/>
              </w:rPr>
              <w:t>ererii</w:t>
            </w:r>
            <w:r w:rsidRPr="009602B2">
              <w:rPr>
                <w:rFonts w:cs="Calibri"/>
                <w:color w:val="000000"/>
                <w:spacing w:val="1"/>
                <w:sz w:val="24"/>
                <w:szCs w:val="24"/>
              </w:rPr>
              <w:t xml:space="preserve"> </w:t>
            </w:r>
            <w:r w:rsidRPr="009602B2">
              <w:rPr>
                <w:rFonts w:cs="Calibri"/>
                <w:color w:val="000000"/>
                <w:spacing w:val="-1"/>
                <w:sz w:val="24"/>
                <w:szCs w:val="24"/>
              </w:rPr>
              <w:t>d</w:t>
            </w:r>
            <w:r w:rsidRPr="009602B2">
              <w:rPr>
                <w:rFonts w:cs="Calibri"/>
                <w:color w:val="000000"/>
                <w:sz w:val="24"/>
                <w:szCs w:val="24"/>
              </w:rPr>
              <w:t>e</w:t>
            </w:r>
            <w:r w:rsidRPr="009602B2">
              <w:rPr>
                <w:rFonts w:cs="Calibri"/>
                <w:color w:val="000000"/>
                <w:spacing w:val="-1"/>
                <w:sz w:val="24"/>
                <w:szCs w:val="24"/>
              </w:rPr>
              <w:t xml:space="preserve"> </w:t>
            </w:r>
            <w:proofErr w:type="spellStart"/>
            <w:r w:rsidRPr="009602B2">
              <w:rPr>
                <w:rFonts w:cs="Calibri"/>
                <w:color w:val="000000"/>
                <w:spacing w:val="1"/>
                <w:sz w:val="24"/>
                <w:szCs w:val="24"/>
              </w:rPr>
              <w:t>f</w:t>
            </w:r>
            <w:r w:rsidRPr="009602B2">
              <w:rPr>
                <w:rFonts w:cs="Calibri"/>
                <w:color w:val="000000"/>
                <w:sz w:val="24"/>
                <w:szCs w:val="24"/>
              </w:rPr>
              <w:t>i</w:t>
            </w:r>
            <w:r w:rsidRPr="009602B2">
              <w:rPr>
                <w:rFonts w:cs="Calibri"/>
                <w:color w:val="000000"/>
                <w:spacing w:val="1"/>
                <w:sz w:val="24"/>
                <w:szCs w:val="24"/>
              </w:rPr>
              <w:t>n</w:t>
            </w:r>
            <w:r w:rsidRPr="009602B2">
              <w:rPr>
                <w:rFonts w:cs="Calibri"/>
                <w:color w:val="000000"/>
                <w:spacing w:val="-2"/>
                <w:sz w:val="24"/>
                <w:szCs w:val="24"/>
              </w:rPr>
              <w:t>a</w:t>
            </w:r>
            <w:r w:rsidRPr="009602B2">
              <w:rPr>
                <w:rFonts w:cs="Calibri"/>
                <w:color w:val="000000"/>
                <w:spacing w:val="1"/>
                <w:sz w:val="24"/>
                <w:szCs w:val="24"/>
              </w:rPr>
              <w:t>nţ</w:t>
            </w:r>
            <w:r w:rsidRPr="009602B2">
              <w:rPr>
                <w:rFonts w:cs="Calibri"/>
                <w:color w:val="000000"/>
                <w:sz w:val="24"/>
                <w:szCs w:val="24"/>
              </w:rPr>
              <w:t>a</w:t>
            </w:r>
            <w:r w:rsidRPr="009602B2">
              <w:rPr>
                <w:rFonts w:cs="Calibri"/>
                <w:color w:val="000000"/>
                <w:spacing w:val="-2"/>
                <w:sz w:val="24"/>
                <w:szCs w:val="24"/>
              </w:rPr>
              <w:t>r</w:t>
            </w:r>
            <w:r w:rsidRPr="009602B2">
              <w:rPr>
                <w:rFonts w:cs="Calibri"/>
                <w:color w:val="000000"/>
                <w:sz w:val="24"/>
                <w:szCs w:val="24"/>
              </w:rPr>
              <w:t>e</w:t>
            </w:r>
            <w:proofErr w:type="spellEnd"/>
          </w:p>
        </w:tc>
        <w:tc>
          <w:tcPr>
            <w:tcW w:w="283" w:type="pct"/>
          </w:tcPr>
          <w:p w14:paraId="4CD2C17D"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C55B21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E9E532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361" w:type="pct"/>
          </w:tcPr>
          <w:p w14:paraId="6AE9ED57"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B43167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7C0E65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406" w:type="pct"/>
          </w:tcPr>
          <w:p w14:paraId="4E52342F"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2A8C3F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F72D33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361" w:type="pct"/>
          </w:tcPr>
          <w:p w14:paraId="531DC1D1"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7A14ACA"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1BEF56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361" w:type="pct"/>
          </w:tcPr>
          <w:p w14:paraId="55D88DD0"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FC53CE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CBE49A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406" w:type="pct"/>
          </w:tcPr>
          <w:p w14:paraId="2B1D5115"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1EBC676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CD6920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r>
      <w:tr w:rsidR="00C4392C" w:rsidRPr="002E31FE" w14:paraId="7A0884A4" w14:textId="77777777" w:rsidTr="00AA5B42">
        <w:trPr>
          <w:trHeight w:val="1028"/>
        </w:trPr>
        <w:tc>
          <w:tcPr>
            <w:tcW w:w="2822" w:type="pct"/>
          </w:tcPr>
          <w:p w14:paraId="4B3BCC28" w14:textId="77777777" w:rsidR="00C4392C" w:rsidRPr="00422A21" w:rsidRDefault="00C4392C" w:rsidP="00AA5B42">
            <w:pPr>
              <w:spacing w:after="0" w:line="240" w:lineRule="auto"/>
              <w:jc w:val="both"/>
              <w:rPr>
                <w:b/>
                <w:noProof/>
                <w:sz w:val="24"/>
                <w:szCs w:val="24"/>
              </w:rPr>
            </w:pPr>
            <w:r w:rsidRPr="0008379F">
              <w:rPr>
                <w:rFonts w:cs="TrebuchetMS"/>
                <w:b/>
                <w:sz w:val="24"/>
                <w:szCs w:val="24"/>
              </w:rPr>
              <w:lastRenderedPageBreak/>
              <w:t>4</w:t>
            </w:r>
            <w:r w:rsidRPr="00422A21">
              <w:rPr>
                <w:rFonts w:cs="TrebuchetMS"/>
                <w:b/>
                <w:sz w:val="24"/>
                <w:szCs w:val="24"/>
              </w:rPr>
              <w:t>.</w:t>
            </w:r>
            <w:r w:rsidRPr="00422A21">
              <w:rPr>
                <w:rFonts w:cs="TrebuchetMS"/>
                <w:sz w:val="24"/>
                <w:szCs w:val="24"/>
              </w:rPr>
              <w:t xml:space="preserve"> </w:t>
            </w:r>
            <w:r w:rsidRPr="00422A21">
              <w:rPr>
                <w:b/>
                <w:noProof/>
                <w:sz w:val="24"/>
                <w:szCs w:val="24"/>
              </w:rPr>
              <w:t>Document emis de ANPM:</w:t>
            </w:r>
          </w:p>
          <w:p w14:paraId="5013EF93" w14:textId="77777777" w:rsidR="00C4392C" w:rsidRPr="00422A21" w:rsidRDefault="00C4392C" w:rsidP="00AA5B42">
            <w:pPr>
              <w:spacing w:after="0" w:line="240" w:lineRule="auto"/>
              <w:jc w:val="both"/>
              <w:rPr>
                <w:b/>
                <w:noProof/>
                <w:sz w:val="24"/>
                <w:szCs w:val="24"/>
              </w:rPr>
            </w:pPr>
            <w:r w:rsidRPr="00422A21">
              <w:rPr>
                <w:b/>
                <w:noProof/>
                <w:sz w:val="24"/>
                <w:szCs w:val="24"/>
              </w:rPr>
              <w:t>4.1. Clasarea notificării</w:t>
            </w:r>
          </w:p>
          <w:p w14:paraId="27DABA76" w14:textId="77777777" w:rsidR="00C4392C" w:rsidRPr="00422A21" w:rsidRDefault="00C4392C" w:rsidP="00AA5B42">
            <w:pPr>
              <w:spacing w:after="0" w:line="240" w:lineRule="auto"/>
              <w:jc w:val="both"/>
              <w:rPr>
                <w:noProof/>
                <w:sz w:val="24"/>
                <w:szCs w:val="24"/>
              </w:rPr>
            </w:pPr>
            <w:r w:rsidRPr="00422A21">
              <w:rPr>
                <w:noProof/>
                <w:sz w:val="24"/>
                <w:szCs w:val="24"/>
              </w:rPr>
              <w:t>sau</w:t>
            </w:r>
          </w:p>
          <w:p w14:paraId="0D301577" w14:textId="77777777" w:rsidR="00C4392C" w:rsidRPr="00422A21" w:rsidRDefault="00C4392C" w:rsidP="00AA5B42">
            <w:pPr>
              <w:spacing w:after="0" w:line="240" w:lineRule="auto"/>
              <w:jc w:val="both"/>
              <w:rPr>
                <w:noProof/>
                <w:sz w:val="24"/>
                <w:szCs w:val="24"/>
              </w:rPr>
            </w:pPr>
            <w:r w:rsidRPr="00422A21">
              <w:rPr>
                <w:b/>
                <w:noProof/>
                <w:sz w:val="24"/>
                <w:szCs w:val="24"/>
              </w:rPr>
              <w:t xml:space="preserve">4.2. Decizia etapei de încadrare, </w:t>
            </w:r>
            <w:r w:rsidRPr="00422A21">
              <w:rPr>
                <w:noProof/>
                <w:sz w:val="24"/>
                <w:szCs w:val="24"/>
              </w:rPr>
              <w:t>ca document final</w:t>
            </w:r>
            <w:r w:rsidRPr="00422A21">
              <w:rPr>
                <w:b/>
                <w:noProof/>
                <w:sz w:val="24"/>
                <w:szCs w:val="24"/>
              </w:rPr>
              <w:t xml:space="preserve"> </w:t>
            </w:r>
            <w:r w:rsidRPr="00422A21">
              <w:rPr>
                <w:noProof/>
                <w:sz w:val="24"/>
                <w:szCs w:val="24"/>
              </w:rPr>
              <w:t>(prin care se precizează că proiectul nu se supune evaluării impactului asupra mediului și nici evaluării adecvate)</w:t>
            </w:r>
          </w:p>
          <w:p w14:paraId="08B42C7B" w14:textId="77777777" w:rsidR="00C4392C" w:rsidRPr="00422A21" w:rsidRDefault="00C4392C" w:rsidP="00AA5B42">
            <w:pPr>
              <w:spacing w:after="0" w:line="240" w:lineRule="auto"/>
              <w:jc w:val="both"/>
              <w:rPr>
                <w:b/>
                <w:noProof/>
                <w:sz w:val="24"/>
                <w:szCs w:val="24"/>
              </w:rPr>
            </w:pPr>
            <w:r w:rsidRPr="00422A21">
              <w:rPr>
                <w:b/>
                <w:noProof/>
                <w:sz w:val="24"/>
                <w:szCs w:val="24"/>
              </w:rPr>
              <w:t>4.3. Acord de mediu în cazul în care se impune evaluarea impactului preconizat asupra mediului</w:t>
            </w:r>
          </w:p>
          <w:p w14:paraId="031B31A5" w14:textId="77777777" w:rsidR="00C4392C" w:rsidRPr="00422A21" w:rsidRDefault="00C4392C" w:rsidP="00AA5B42">
            <w:pPr>
              <w:spacing w:after="0" w:line="240" w:lineRule="auto"/>
              <w:jc w:val="both"/>
              <w:rPr>
                <w:noProof/>
                <w:sz w:val="24"/>
                <w:szCs w:val="24"/>
              </w:rPr>
            </w:pPr>
            <w:r w:rsidRPr="00422A21">
              <w:rPr>
                <w:noProof/>
                <w:sz w:val="24"/>
                <w:szCs w:val="24"/>
              </w:rPr>
              <w:t>sau</w:t>
            </w:r>
          </w:p>
          <w:p w14:paraId="454C3AF1" w14:textId="77777777" w:rsidR="00C4392C" w:rsidRPr="00422A21" w:rsidRDefault="00C4392C" w:rsidP="00AA5B42">
            <w:pPr>
              <w:spacing w:after="0" w:line="240" w:lineRule="auto"/>
              <w:jc w:val="both"/>
              <w:rPr>
                <w:noProof/>
                <w:sz w:val="24"/>
                <w:szCs w:val="24"/>
              </w:rPr>
            </w:pPr>
            <w:r w:rsidRPr="00422A21">
              <w:rPr>
                <w:b/>
                <w:noProof/>
                <w:sz w:val="24"/>
                <w:szCs w:val="24"/>
              </w:rPr>
              <w:t xml:space="preserve">4.4. Acord de mediu în cazul evaluării impactului asupra mediului și de evaluare adecvată </w:t>
            </w:r>
            <w:r w:rsidRPr="00422A21">
              <w:rPr>
                <w:noProof/>
                <w:sz w:val="24"/>
                <w:szCs w:val="24"/>
              </w:rPr>
              <w:t>(dacă este cazul)</w:t>
            </w:r>
          </w:p>
          <w:p w14:paraId="187E0BA5" w14:textId="77777777" w:rsidR="00C4392C" w:rsidRPr="00422A21" w:rsidRDefault="00C4392C" w:rsidP="00AA5B42">
            <w:pPr>
              <w:spacing w:after="0" w:line="240" w:lineRule="auto"/>
              <w:jc w:val="both"/>
              <w:rPr>
                <w:b/>
                <w:noProof/>
                <w:sz w:val="24"/>
                <w:szCs w:val="24"/>
              </w:rPr>
            </w:pPr>
            <w:r w:rsidRPr="00422A21">
              <w:rPr>
                <w:b/>
                <w:noProof/>
                <w:sz w:val="24"/>
                <w:szCs w:val="24"/>
              </w:rPr>
              <w:t xml:space="preserve">4.5. Aviz Natura 2000 </w:t>
            </w:r>
            <w:r w:rsidRPr="00422A21">
              <w:rPr>
                <w:noProof/>
                <w:sz w:val="24"/>
                <w:szCs w:val="24"/>
              </w:rPr>
              <w:t>pentru proiectele care impun</w:t>
            </w:r>
            <w:r w:rsidRPr="00422A21">
              <w:rPr>
                <w:b/>
                <w:noProof/>
                <w:sz w:val="24"/>
                <w:szCs w:val="24"/>
              </w:rPr>
              <w:t xml:space="preserve"> doar evaluare adecvată</w:t>
            </w:r>
          </w:p>
        </w:tc>
        <w:tc>
          <w:tcPr>
            <w:tcW w:w="283" w:type="pct"/>
          </w:tcPr>
          <w:p w14:paraId="36916620"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0307A16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6C7ED12"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EDEA0A9"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DC64B0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B3A6C38"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1B567E28"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03287E4"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0D941AF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5DBF145"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1C38EA0"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643708F"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441EF07"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07B812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4D17D74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26AA3AD3"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B9F727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EF61EF5"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30E88FA"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FA9AED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BA56E02"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047A1EF8"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C02B435"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EC8443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3EE18EC"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03EE3E3"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7B9403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8E2A75A"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A3AE1EA"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FF9AD0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386F5895"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2A615B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89BA8D4"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6A8B251"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0CDBD71"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FE98719"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CF0850D"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122D1BB1"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78C1237"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3A3BBAC"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B637A58"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2595908"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8B98AA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109278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473E070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319FD4EF"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BB89C4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451411D"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C3BDB23"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2F52B33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2B33016"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7F48784E"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1A3C5102"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16FC7932"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EC220DE"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873DD36"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FFA1E21"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962DD1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0C7791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1F7C5B3E" w14:textId="77777777" w:rsidR="00C4392C" w:rsidRPr="000206CB"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00C519BE"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47934B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8E71349"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33DBCA93"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11F72C8B"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2747A61"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5987C9AE"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9510E5F"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45A13D82"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5C18CC0"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D418A7F"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66B27CA"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7E261B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2CCD5C5"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3731CA4C" w14:textId="77777777" w:rsidR="00C4392C" w:rsidRPr="000206CB"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0C2A9676"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8DADFF8"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FCF0249"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3979884"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09C2CC4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124A9B3"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68EF7F1"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5CAB010"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BD15C01"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9C39EDB"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0B20136"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7E563A9"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62D2B9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DED96CB"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EBED544" w14:textId="77777777" w:rsidR="00C4392C" w:rsidRPr="000206CB"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r>
      <w:tr w:rsidR="00C4392C" w:rsidRPr="002E31FE" w14:paraId="336D1C86" w14:textId="77777777" w:rsidTr="00AA5B42">
        <w:trPr>
          <w:trHeight w:val="1028"/>
        </w:trPr>
        <w:tc>
          <w:tcPr>
            <w:tcW w:w="2822" w:type="pct"/>
          </w:tcPr>
          <w:p w14:paraId="33D579FF" w14:textId="77777777" w:rsidR="00C4392C" w:rsidRPr="00422A21" w:rsidRDefault="00C4392C" w:rsidP="00AA5B42">
            <w:pPr>
              <w:tabs>
                <w:tab w:val="left" w:pos="900"/>
              </w:tabs>
              <w:spacing w:after="0" w:line="240" w:lineRule="auto"/>
              <w:jc w:val="both"/>
              <w:rPr>
                <w:b/>
                <w:sz w:val="24"/>
                <w:szCs w:val="24"/>
              </w:rPr>
            </w:pPr>
            <w:r w:rsidRPr="00422A21">
              <w:rPr>
                <w:rFonts w:cs="TrebuchetMS"/>
                <w:b/>
                <w:sz w:val="24"/>
                <w:szCs w:val="24"/>
              </w:rPr>
              <w:t xml:space="preserve">5. </w:t>
            </w:r>
            <w:r w:rsidRPr="00422A21">
              <w:rPr>
                <w:b/>
                <w:sz w:val="24"/>
                <w:szCs w:val="24"/>
              </w:rPr>
              <w:t xml:space="preserve">Hotărârea Consiliului Local / Hotărârile Consiliului Local în cazul ADI/ Hotărârea Adunării Generală în cazul ONG/ GAL cu referire la următoarele puncte </w:t>
            </w:r>
            <w:r w:rsidRPr="00042E06">
              <w:rPr>
                <w:sz w:val="24"/>
                <w:szCs w:val="24"/>
              </w:rPr>
              <w:t>(</w:t>
            </w:r>
            <w:r w:rsidRPr="00422A21">
              <w:rPr>
                <w:sz w:val="24"/>
                <w:szCs w:val="24"/>
              </w:rPr>
              <w:t>obligatorii):</w:t>
            </w:r>
          </w:p>
          <w:p w14:paraId="1FB5ED34" w14:textId="77777777" w:rsidR="00C4392C" w:rsidRPr="00422A21" w:rsidRDefault="00C4392C"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 xml:space="preserve">necesitatea, oportunitatea și </w:t>
            </w:r>
            <w:proofErr w:type="spellStart"/>
            <w:r w:rsidRPr="00422A21">
              <w:rPr>
                <w:sz w:val="24"/>
                <w:szCs w:val="24"/>
              </w:rPr>
              <w:t>potenţialul</w:t>
            </w:r>
            <w:proofErr w:type="spellEnd"/>
            <w:r w:rsidRPr="00422A21">
              <w:rPr>
                <w:sz w:val="24"/>
                <w:szCs w:val="24"/>
              </w:rPr>
              <w:t xml:space="preserve"> economic al </w:t>
            </w:r>
            <w:proofErr w:type="spellStart"/>
            <w:r w:rsidRPr="00422A21">
              <w:rPr>
                <w:sz w:val="24"/>
                <w:szCs w:val="24"/>
              </w:rPr>
              <w:t>investiţiei</w:t>
            </w:r>
            <w:proofErr w:type="spellEnd"/>
            <w:r w:rsidRPr="00422A21">
              <w:rPr>
                <w:sz w:val="24"/>
                <w:szCs w:val="24"/>
              </w:rPr>
              <w:t>;</w:t>
            </w:r>
          </w:p>
          <w:p w14:paraId="215994E5" w14:textId="77777777" w:rsidR="00C4392C" w:rsidRPr="00422A21" w:rsidRDefault="00C4392C"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 xml:space="preserve">lucrările vor fi prevăzute în bugetul/ bugetele local/e pentru perioada de realizare a </w:t>
            </w:r>
            <w:proofErr w:type="spellStart"/>
            <w:r w:rsidRPr="00422A21">
              <w:rPr>
                <w:sz w:val="24"/>
                <w:szCs w:val="24"/>
              </w:rPr>
              <w:t>investiţiei</w:t>
            </w:r>
            <w:proofErr w:type="spellEnd"/>
            <w:r w:rsidRPr="00422A21">
              <w:rPr>
                <w:sz w:val="24"/>
                <w:szCs w:val="24"/>
              </w:rPr>
              <w:t>;</w:t>
            </w:r>
          </w:p>
          <w:p w14:paraId="04B1E718" w14:textId="77777777" w:rsidR="00C4392C" w:rsidRPr="00422A21" w:rsidRDefault="00C4392C"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 xml:space="preserve">angajamentul de a suporta cheltuielile de mentenanță a </w:t>
            </w:r>
            <w:proofErr w:type="spellStart"/>
            <w:r w:rsidRPr="00422A21">
              <w:rPr>
                <w:sz w:val="24"/>
                <w:szCs w:val="24"/>
              </w:rPr>
              <w:t>investiţiei</w:t>
            </w:r>
            <w:proofErr w:type="spellEnd"/>
            <w:r w:rsidRPr="00422A21">
              <w:rPr>
                <w:sz w:val="24"/>
                <w:szCs w:val="24"/>
              </w:rPr>
              <w:t xml:space="preserve"> pe o perioadă de minimum 5 ani de la data efectuării ultimei </w:t>
            </w:r>
            <w:proofErr w:type="spellStart"/>
            <w:r w:rsidRPr="00422A21">
              <w:rPr>
                <w:sz w:val="24"/>
                <w:szCs w:val="24"/>
              </w:rPr>
              <w:t>plăţi</w:t>
            </w:r>
            <w:proofErr w:type="spellEnd"/>
            <w:r w:rsidRPr="00422A21">
              <w:rPr>
                <w:sz w:val="24"/>
                <w:szCs w:val="24"/>
              </w:rPr>
              <w:t>;</w:t>
            </w:r>
          </w:p>
          <w:p w14:paraId="37FB254A" w14:textId="77777777" w:rsidR="00C4392C" w:rsidRPr="00422A21" w:rsidRDefault="00C4392C"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populația netă care beneficiază de infrastructura socială înființată;</w:t>
            </w:r>
          </w:p>
          <w:p w14:paraId="38D249BF" w14:textId="77777777" w:rsidR="00C4392C" w:rsidRPr="00422A21" w:rsidRDefault="00C4392C" w:rsidP="00AA5B42">
            <w:pPr>
              <w:pStyle w:val="Listparagraf"/>
              <w:numPr>
                <w:ilvl w:val="0"/>
                <w:numId w:val="20"/>
              </w:numPr>
              <w:tabs>
                <w:tab w:val="left" w:pos="900"/>
                <w:tab w:val="left" w:pos="1418"/>
              </w:tabs>
              <w:spacing w:after="0" w:line="240" w:lineRule="auto"/>
              <w:ind w:left="0" w:firstLine="0"/>
              <w:jc w:val="both"/>
              <w:rPr>
                <w:sz w:val="24"/>
                <w:szCs w:val="24"/>
              </w:rPr>
            </w:pPr>
            <w:proofErr w:type="spellStart"/>
            <w:r w:rsidRPr="00422A21">
              <w:rPr>
                <w:sz w:val="24"/>
                <w:szCs w:val="24"/>
              </w:rPr>
              <w:t>agentii</w:t>
            </w:r>
            <w:proofErr w:type="spellEnd"/>
            <w:r w:rsidRPr="00422A21">
              <w:rPr>
                <w:sz w:val="24"/>
                <w:szCs w:val="24"/>
              </w:rPr>
              <w:t xml:space="preserve"> economici </w:t>
            </w:r>
            <w:proofErr w:type="spellStart"/>
            <w:r w:rsidRPr="00422A21">
              <w:rPr>
                <w:sz w:val="24"/>
                <w:szCs w:val="24"/>
              </w:rPr>
              <w:t>deserviti</w:t>
            </w:r>
            <w:proofErr w:type="spellEnd"/>
            <w:r w:rsidRPr="00422A21">
              <w:rPr>
                <w:sz w:val="24"/>
                <w:szCs w:val="24"/>
              </w:rPr>
              <w:t xml:space="preserve"> direct de </w:t>
            </w:r>
            <w:proofErr w:type="spellStart"/>
            <w:r w:rsidRPr="00422A21">
              <w:rPr>
                <w:sz w:val="24"/>
                <w:szCs w:val="24"/>
              </w:rPr>
              <w:t>investitii</w:t>
            </w:r>
            <w:proofErr w:type="spellEnd"/>
            <w:r w:rsidRPr="00422A21">
              <w:rPr>
                <w:sz w:val="24"/>
                <w:szCs w:val="24"/>
              </w:rPr>
              <w:t xml:space="preserve"> (daca este cazul, </w:t>
            </w:r>
            <w:proofErr w:type="spellStart"/>
            <w:r w:rsidRPr="00422A21">
              <w:rPr>
                <w:sz w:val="24"/>
                <w:szCs w:val="24"/>
              </w:rPr>
              <w:t>numar</w:t>
            </w:r>
            <w:proofErr w:type="spellEnd"/>
            <w:r w:rsidRPr="00422A21">
              <w:rPr>
                <w:sz w:val="24"/>
                <w:szCs w:val="24"/>
              </w:rPr>
              <w:t xml:space="preserve"> si denumire)</w:t>
            </w:r>
          </w:p>
          <w:p w14:paraId="7663F143" w14:textId="77777777" w:rsidR="00C4392C" w:rsidRPr="00422A21" w:rsidRDefault="00C4392C"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 xml:space="preserve">caracteristici tehnice (lungimi, arii, volume, </w:t>
            </w:r>
            <w:proofErr w:type="spellStart"/>
            <w:r w:rsidRPr="00422A21">
              <w:rPr>
                <w:sz w:val="24"/>
                <w:szCs w:val="24"/>
              </w:rPr>
              <w:t>capacităţi</w:t>
            </w:r>
            <w:proofErr w:type="spellEnd"/>
            <w:r w:rsidRPr="00422A21">
              <w:rPr>
                <w:sz w:val="24"/>
                <w:szCs w:val="24"/>
              </w:rPr>
              <w:t xml:space="preserve"> etc.);</w:t>
            </w:r>
          </w:p>
          <w:p w14:paraId="732B7F1D" w14:textId="77777777" w:rsidR="00C4392C" w:rsidRPr="00422A21" w:rsidRDefault="00C4392C"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 xml:space="preserve">nominalizarea reprezentantului legal al comunei/ADI/ONG/ GAL pentru </w:t>
            </w:r>
            <w:proofErr w:type="spellStart"/>
            <w:r w:rsidRPr="00422A21">
              <w:rPr>
                <w:sz w:val="24"/>
                <w:szCs w:val="24"/>
              </w:rPr>
              <w:t>relaţia</w:t>
            </w:r>
            <w:proofErr w:type="spellEnd"/>
            <w:r w:rsidRPr="00422A21">
              <w:rPr>
                <w:sz w:val="24"/>
                <w:szCs w:val="24"/>
              </w:rPr>
              <w:t xml:space="preserve"> cu GAL și AFIR în derularea proiectului.</w:t>
            </w:r>
          </w:p>
          <w:p w14:paraId="66B86B67" w14:textId="77777777" w:rsidR="00C4392C" w:rsidRPr="00422A21" w:rsidRDefault="00C4392C"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angajamentul solicitantului că va asigura funcționarea prin operaționalizarea infrastructurii de către o entitate acreditată ca furnizor de servicii sociale;</w:t>
            </w:r>
          </w:p>
          <w:p w14:paraId="4BFD2F99" w14:textId="77777777" w:rsidR="00C4392C" w:rsidRPr="00B55AF4" w:rsidRDefault="00C4392C"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lastRenderedPageBreak/>
              <w:t xml:space="preserve">angajamentul solicitantului ca va asigura sustenabilitatea proiectului din surse proprii sau prin </w:t>
            </w:r>
            <w:proofErr w:type="spellStart"/>
            <w:r w:rsidRPr="00422A21">
              <w:rPr>
                <w:sz w:val="24"/>
                <w:szCs w:val="24"/>
              </w:rPr>
              <w:t>obtinerea</w:t>
            </w:r>
            <w:proofErr w:type="spellEnd"/>
            <w:r w:rsidRPr="00422A21">
              <w:rPr>
                <w:sz w:val="24"/>
                <w:szCs w:val="24"/>
              </w:rPr>
              <w:t xml:space="preserve"> </w:t>
            </w:r>
            <w:proofErr w:type="spellStart"/>
            <w:r w:rsidRPr="00422A21">
              <w:rPr>
                <w:sz w:val="24"/>
                <w:szCs w:val="24"/>
              </w:rPr>
              <w:t>finantarii</w:t>
            </w:r>
            <w:proofErr w:type="spellEnd"/>
            <w:r w:rsidRPr="00422A21">
              <w:rPr>
                <w:sz w:val="24"/>
                <w:szCs w:val="24"/>
              </w:rPr>
              <w:t xml:space="preserve"> din cadrul axei 5 POCU. </w:t>
            </w:r>
          </w:p>
        </w:tc>
        <w:tc>
          <w:tcPr>
            <w:tcW w:w="283" w:type="pct"/>
          </w:tcPr>
          <w:p w14:paraId="4B17F0F9"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0846BFA"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32F48C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8072CE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6520EAD"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4509F99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AB9ABC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FFF4CBB"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02F633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4FD570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66003D5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23E53B4"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1C1DE81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425DDA6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5907AA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2BE65A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4D4FBE91"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74EB24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119C2A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44C71D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3B8B09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F5C002D"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361" w:type="pct"/>
          </w:tcPr>
          <w:p w14:paraId="677F9E54"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5E9F08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ABC659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4892652A"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33FDA2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3A087C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085719A"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A63DD0B"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423960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43FA31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860C90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40CEE4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1F1EFB3B"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298D88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3CB89C6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1155B71A"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205E1F1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5DB632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C770EE1"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E82AD6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643E05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0502A78D"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51E2914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406" w:type="pct"/>
          </w:tcPr>
          <w:p w14:paraId="7BED494E"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9222BB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EF431C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361" w:type="pct"/>
          </w:tcPr>
          <w:p w14:paraId="4925488C"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65D0CB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ABE5506" w14:textId="77777777" w:rsidR="00C4392C" w:rsidRDefault="00C4392C" w:rsidP="00AA5B42">
            <w:pPr>
              <w:spacing w:after="0" w:line="240" w:lineRule="auto"/>
              <w:jc w:val="center"/>
              <w:rPr>
                <w:rFonts w:ascii="Calibri Light" w:eastAsia="Times New Roman" w:hAnsi="Calibri Light" w:cs="Arial"/>
                <w:b/>
                <w:sz w:val="24"/>
                <w:szCs w:val="24"/>
                <w:lang w:eastAsia="fr-FR"/>
              </w:rPr>
            </w:pPr>
          </w:p>
        </w:tc>
        <w:tc>
          <w:tcPr>
            <w:tcW w:w="361" w:type="pct"/>
          </w:tcPr>
          <w:p w14:paraId="62D0A104"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8BE0E7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2E3EAACD"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52B48C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893A6A6" w14:textId="77777777" w:rsidR="00C4392C" w:rsidRPr="009371B1" w:rsidRDefault="00C4392C" w:rsidP="00AA5B42">
            <w:pPr>
              <w:spacing w:after="0" w:line="240" w:lineRule="auto"/>
              <w:jc w:val="center"/>
              <w:rPr>
                <w:rFonts w:ascii="Calibri Light" w:eastAsia="Times New Roman" w:hAnsi="Calibri Light" w:cs="Arial"/>
                <w:b/>
                <w:sz w:val="24"/>
                <w:szCs w:val="20"/>
                <w:u w:val="single"/>
                <w:lang w:eastAsia="fr-FR"/>
              </w:rPr>
            </w:pPr>
          </w:p>
        </w:tc>
      </w:tr>
      <w:tr w:rsidR="00C4392C" w:rsidRPr="002E31FE" w14:paraId="21286D9E" w14:textId="77777777" w:rsidTr="00AA5B42">
        <w:trPr>
          <w:trHeight w:val="1710"/>
        </w:trPr>
        <w:tc>
          <w:tcPr>
            <w:tcW w:w="2822" w:type="pct"/>
          </w:tcPr>
          <w:p w14:paraId="7BEC21EF" w14:textId="77777777" w:rsidR="00C4392C" w:rsidRPr="009602B2" w:rsidRDefault="00C4392C" w:rsidP="00AA5B42">
            <w:pPr>
              <w:autoSpaceDE w:val="0"/>
              <w:autoSpaceDN w:val="0"/>
              <w:adjustRightInd w:val="0"/>
              <w:spacing w:after="120"/>
              <w:jc w:val="both"/>
              <w:rPr>
                <w:rFonts w:cs="TrebuchetMS"/>
                <w:b/>
                <w:sz w:val="24"/>
                <w:szCs w:val="24"/>
              </w:rPr>
            </w:pPr>
            <w:r>
              <w:rPr>
                <w:rFonts w:cs="TrebuchetMS"/>
                <w:b/>
                <w:sz w:val="24"/>
                <w:szCs w:val="24"/>
              </w:rPr>
              <w:t xml:space="preserve">6.1  </w:t>
            </w:r>
            <w:r w:rsidRPr="009602B2">
              <w:rPr>
                <w:rFonts w:cs="TrebuchetMS"/>
                <w:b/>
                <w:sz w:val="24"/>
                <w:szCs w:val="24"/>
              </w:rPr>
              <w:t>Certificat de înregistrare fiscală</w:t>
            </w:r>
          </w:p>
          <w:p w14:paraId="2CDEC530" w14:textId="77777777" w:rsidR="00C4392C" w:rsidRPr="009602B2" w:rsidRDefault="00C4392C" w:rsidP="00AA5B42">
            <w:pPr>
              <w:spacing w:after="0"/>
              <w:ind w:right="-41"/>
              <w:jc w:val="both"/>
              <w:rPr>
                <w:rFonts w:cs="Calibri"/>
                <w:sz w:val="24"/>
                <w:szCs w:val="24"/>
              </w:rPr>
            </w:pPr>
            <w:r>
              <w:rPr>
                <w:rFonts w:cs="Calibri"/>
                <w:b/>
                <w:sz w:val="24"/>
                <w:szCs w:val="24"/>
              </w:rPr>
              <w:t xml:space="preserve">6.2 </w:t>
            </w:r>
            <w:r w:rsidRPr="009602B2">
              <w:rPr>
                <w:rFonts w:cs="Calibri"/>
                <w:b/>
                <w:sz w:val="24"/>
                <w:szCs w:val="24"/>
              </w:rPr>
              <w:t xml:space="preserve"> Î</w:t>
            </w:r>
            <w:r w:rsidRPr="009602B2">
              <w:rPr>
                <w:rFonts w:cs="Calibri"/>
                <w:b/>
                <w:spacing w:val="-2"/>
                <w:sz w:val="24"/>
                <w:szCs w:val="24"/>
              </w:rPr>
              <w:t>n</w:t>
            </w:r>
            <w:r w:rsidRPr="009602B2">
              <w:rPr>
                <w:rFonts w:cs="Calibri"/>
                <w:b/>
                <w:sz w:val="24"/>
                <w:szCs w:val="24"/>
              </w:rPr>
              <w:t>c</w:t>
            </w:r>
            <w:r w:rsidRPr="009602B2">
              <w:rPr>
                <w:rFonts w:cs="Calibri"/>
                <w:b/>
                <w:spacing w:val="1"/>
                <w:sz w:val="24"/>
                <w:szCs w:val="24"/>
              </w:rPr>
              <w:t>h</w:t>
            </w:r>
            <w:r w:rsidRPr="009602B2">
              <w:rPr>
                <w:rFonts w:cs="Calibri"/>
                <w:b/>
                <w:spacing w:val="-1"/>
                <w:sz w:val="24"/>
                <w:szCs w:val="24"/>
              </w:rPr>
              <w:t>e</w:t>
            </w:r>
            <w:r w:rsidRPr="009602B2">
              <w:rPr>
                <w:rFonts w:cs="Calibri"/>
                <w:b/>
                <w:spacing w:val="1"/>
                <w:sz w:val="24"/>
                <w:szCs w:val="24"/>
              </w:rPr>
              <w:t>i</w:t>
            </w:r>
            <w:r w:rsidRPr="009602B2">
              <w:rPr>
                <w:rFonts w:cs="Calibri"/>
                <w:b/>
                <w:spacing w:val="-1"/>
                <w:sz w:val="24"/>
                <w:szCs w:val="24"/>
              </w:rPr>
              <w:t>e</w:t>
            </w:r>
            <w:r w:rsidRPr="009602B2">
              <w:rPr>
                <w:rFonts w:cs="Calibri"/>
                <w:b/>
                <w:spacing w:val="1"/>
                <w:sz w:val="24"/>
                <w:szCs w:val="24"/>
              </w:rPr>
              <w:t>r</w:t>
            </w:r>
            <w:r w:rsidRPr="009602B2">
              <w:rPr>
                <w:rFonts w:cs="Calibri"/>
                <w:b/>
                <w:sz w:val="24"/>
                <w:szCs w:val="24"/>
              </w:rPr>
              <w:t>e p</w:t>
            </w:r>
            <w:r w:rsidRPr="009602B2">
              <w:rPr>
                <w:rFonts w:cs="Calibri"/>
                <w:b/>
                <w:spacing w:val="-1"/>
                <w:sz w:val="24"/>
                <w:szCs w:val="24"/>
              </w:rPr>
              <w:t>r</w:t>
            </w:r>
            <w:r w:rsidRPr="009602B2">
              <w:rPr>
                <w:rFonts w:cs="Calibri"/>
                <w:b/>
                <w:spacing w:val="1"/>
                <w:sz w:val="24"/>
                <w:szCs w:val="24"/>
              </w:rPr>
              <w:t>i</w:t>
            </w:r>
            <w:r w:rsidRPr="009602B2">
              <w:rPr>
                <w:rFonts w:cs="Calibri"/>
                <w:b/>
                <w:sz w:val="24"/>
                <w:szCs w:val="24"/>
              </w:rPr>
              <w:t>vi</w:t>
            </w:r>
            <w:r w:rsidRPr="009602B2">
              <w:rPr>
                <w:rFonts w:cs="Calibri"/>
                <w:b/>
                <w:spacing w:val="-1"/>
                <w:sz w:val="24"/>
                <w:szCs w:val="24"/>
              </w:rPr>
              <w:t>n</w:t>
            </w:r>
            <w:r w:rsidRPr="009602B2">
              <w:rPr>
                <w:rFonts w:cs="Calibri"/>
                <w:b/>
                <w:sz w:val="24"/>
                <w:szCs w:val="24"/>
              </w:rPr>
              <w:t>d</w:t>
            </w:r>
            <w:r w:rsidRPr="009602B2">
              <w:rPr>
                <w:rFonts w:cs="Calibri"/>
                <w:b/>
                <w:spacing w:val="1"/>
                <w:sz w:val="24"/>
                <w:szCs w:val="24"/>
              </w:rPr>
              <w:t xml:space="preserve"> </w:t>
            </w:r>
            <w:r w:rsidRPr="009602B2">
              <w:rPr>
                <w:rFonts w:cs="Calibri"/>
                <w:b/>
                <w:spacing w:val="-1"/>
                <w:sz w:val="24"/>
                <w:szCs w:val="24"/>
              </w:rPr>
              <w:t>î</w:t>
            </w:r>
            <w:r w:rsidRPr="009602B2">
              <w:rPr>
                <w:rFonts w:cs="Calibri"/>
                <w:b/>
                <w:sz w:val="24"/>
                <w:szCs w:val="24"/>
              </w:rPr>
              <w:t>nscrie</w:t>
            </w:r>
            <w:r w:rsidRPr="009602B2">
              <w:rPr>
                <w:rFonts w:cs="Calibri"/>
                <w:b/>
                <w:spacing w:val="1"/>
                <w:sz w:val="24"/>
                <w:szCs w:val="24"/>
              </w:rPr>
              <w:t>r</w:t>
            </w:r>
            <w:r w:rsidRPr="009602B2">
              <w:rPr>
                <w:rFonts w:cs="Calibri"/>
                <w:b/>
                <w:spacing w:val="-1"/>
                <w:sz w:val="24"/>
                <w:szCs w:val="24"/>
              </w:rPr>
              <w:t>e</w:t>
            </w:r>
            <w:r w:rsidRPr="009602B2">
              <w:rPr>
                <w:rFonts w:cs="Calibri"/>
                <w:b/>
                <w:sz w:val="24"/>
                <w:szCs w:val="24"/>
              </w:rPr>
              <w:t>a</w:t>
            </w:r>
            <w:r w:rsidRPr="009602B2">
              <w:rPr>
                <w:rFonts w:cs="Calibri"/>
                <w:b/>
                <w:spacing w:val="2"/>
                <w:sz w:val="24"/>
                <w:szCs w:val="24"/>
              </w:rPr>
              <w:t xml:space="preserve"> </w:t>
            </w:r>
            <w:r w:rsidRPr="009602B2">
              <w:rPr>
                <w:rFonts w:cs="Calibri"/>
                <w:b/>
                <w:spacing w:val="-1"/>
                <w:sz w:val="24"/>
                <w:szCs w:val="24"/>
              </w:rPr>
              <w:t>î</w:t>
            </w:r>
            <w:r w:rsidRPr="009602B2">
              <w:rPr>
                <w:rFonts w:cs="Calibri"/>
                <w:b/>
                <w:sz w:val="24"/>
                <w:szCs w:val="24"/>
              </w:rPr>
              <w:t>n</w:t>
            </w:r>
            <w:r w:rsidRPr="009602B2">
              <w:rPr>
                <w:rFonts w:cs="Calibri"/>
                <w:b/>
                <w:spacing w:val="1"/>
                <w:sz w:val="24"/>
                <w:szCs w:val="24"/>
              </w:rPr>
              <w:t xml:space="preserve"> </w:t>
            </w:r>
            <w:r>
              <w:rPr>
                <w:rFonts w:cs="Calibri"/>
                <w:b/>
                <w:spacing w:val="1"/>
                <w:sz w:val="24"/>
                <w:szCs w:val="24"/>
              </w:rPr>
              <w:t>R</w:t>
            </w:r>
            <w:r w:rsidRPr="009602B2">
              <w:rPr>
                <w:rFonts w:cs="Calibri"/>
                <w:b/>
                <w:spacing w:val="-1"/>
                <w:sz w:val="24"/>
                <w:szCs w:val="24"/>
              </w:rPr>
              <w:t>eg</w:t>
            </w:r>
            <w:r w:rsidRPr="009602B2">
              <w:rPr>
                <w:rFonts w:cs="Calibri"/>
                <w:b/>
                <w:spacing w:val="1"/>
                <w:sz w:val="24"/>
                <w:szCs w:val="24"/>
              </w:rPr>
              <w:t>i</w:t>
            </w:r>
            <w:r w:rsidRPr="009602B2">
              <w:rPr>
                <w:rFonts w:cs="Calibri"/>
                <w:b/>
                <w:sz w:val="24"/>
                <w:szCs w:val="24"/>
              </w:rPr>
              <w:t>s</w:t>
            </w:r>
            <w:r w:rsidRPr="009602B2">
              <w:rPr>
                <w:rFonts w:cs="Calibri"/>
                <w:b/>
                <w:spacing w:val="-1"/>
                <w:sz w:val="24"/>
                <w:szCs w:val="24"/>
              </w:rPr>
              <w:t>tr</w:t>
            </w:r>
            <w:r w:rsidRPr="009602B2">
              <w:rPr>
                <w:rFonts w:cs="Calibri"/>
                <w:b/>
                <w:sz w:val="24"/>
                <w:szCs w:val="24"/>
              </w:rPr>
              <w:t>ul</w:t>
            </w:r>
            <w:r w:rsidRPr="009602B2">
              <w:rPr>
                <w:rFonts w:cs="Calibri"/>
                <w:b/>
                <w:spacing w:val="1"/>
                <w:sz w:val="24"/>
                <w:szCs w:val="24"/>
              </w:rPr>
              <w:t xml:space="preserve"> </w:t>
            </w:r>
            <w:proofErr w:type="spellStart"/>
            <w:r w:rsidRPr="009602B2">
              <w:rPr>
                <w:rFonts w:cs="Calibri"/>
                <w:b/>
                <w:spacing w:val="-1"/>
                <w:sz w:val="24"/>
                <w:szCs w:val="24"/>
              </w:rPr>
              <w:t>a</w:t>
            </w:r>
            <w:r w:rsidRPr="009602B2">
              <w:rPr>
                <w:rFonts w:cs="Calibri"/>
                <w:b/>
                <w:sz w:val="24"/>
                <w:szCs w:val="24"/>
              </w:rPr>
              <w:t>soc</w:t>
            </w:r>
            <w:r w:rsidRPr="009602B2">
              <w:rPr>
                <w:rFonts w:cs="Calibri"/>
                <w:b/>
                <w:spacing w:val="1"/>
                <w:sz w:val="24"/>
                <w:szCs w:val="24"/>
              </w:rPr>
              <w:t>i</w:t>
            </w:r>
            <w:r w:rsidRPr="009602B2">
              <w:rPr>
                <w:rFonts w:cs="Calibri"/>
                <w:b/>
                <w:spacing w:val="-1"/>
                <w:sz w:val="24"/>
                <w:szCs w:val="24"/>
              </w:rPr>
              <w:t>a</w:t>
            </w:r>
            <w:r w:rsidRPr="009602B2">
              <w:rPr>
                <w:rFonts w:cs="Calibri"/>
                <w:b/>
                <w:spacing w:val="-2"/>
                <w:sz w:val="24"/>
                <w:szCs w:val="24"/>
              </w:rPr>
              <w:t>ţ</w:t>
            </w:r>
            <w:r w:rsidRPr="009602B2">
              <w:rPr>
                <w:rFonts w:cs="Calibri"/>
                <w:b/>
                <w:spacing w:val="1"/>
                <w:sz w:val="24"/>
                <w:szCs w:val="24"/>
              </w:rPr>
              <w:t>ii</w:t>
            </w:r>
            <w:r w:rsidRPr="009602B2">
              <w:rPr>
                <w:rFonts w:cs="Calibri"/>
                <w:b/>
                <w:spacing w:val="-1"/>
                <w:sz w:val="24"/>
                <w:szCs w:val="24"/>
              </w:rPr>
              <w:t>l</w:t>
            </w:r>
            <w:r w:rsidRPr="009602B2">
              <w:rPr>
                <w:rFonts w:cs="Calibri"/>
                <w:b/>
                <w:sz w:val="24"/>
                <w:szCs w:val="24"/>
              </w:rPr>
              <w:t>or</w:t>
            </w:r>
            <w:proofErr w:type="spellEnd"/>
            <w:r w:rsidRPr="009602B2">
              <w:rPr>
                <w:rFonts w:cs="Calibri"/>
                <w:b/>
                <w:spacing w:val="2"/>
                <w:sz w:val="24"/>
                <w:szCs w:val="24"/>
              </w:rPr>
              <w:t xml:space="preserve"> </w:t>
            </w:r>
            <w:proofErr w:type="spellStart"/>
            <w:r w:rsidRPr="009602B2">
              <w:rPr>
                <w:rFonts w:cs="Calibri"/>
                <w:b/>
                <w:spacing w:val="-2"/>
                <w:sz w:val="24"/>
                <w:szCs w:val="24"/>
              </w:rPr>
              <w:t>ş</w:t>
            </w:r>
            <w:r w:rsidRPr="009602B2">
              <w:rPr>
                <w:rFonts w:cs="Calibri"/>
                <w:b/>
                <w:sz w:val="24"/>
                <w:szCs w:val="24"/>
              </w:rPr>
              <w:t>i</w:t>
            </w:r>
            <w:proofErr w:type="spellEnd"/>
            <w:r w:rsidRPr="009602B2">
              <w:rPr>
                <w:rFonts w:cs="Calibri"/>
                <w:b/>
                <w:sz w:val="24"/>
                <w:szCs w:val="24"/>
              </w:rPr>
              <w:t xml:space="preserve"> </w:t>
            </w:r>
            <w:proofErr w:type="spellStart"/>
            <w:r>
              <w:rPr>
                <w:rFonts w:cs="Calibri"/>
                <w:b/>
                <w:sz w:val="24"/>
                <w:szCs w:val="24"/>
              </w:rPr>
              <w:t>F</w:t>
            </w:r>
            <w:r w:rsidRPr="009602B2">
              <w:rPr>
                <w:rFonts w:cs="Calibri"/>
                <w:b/>
                <w:sz w:val="24"/>
                <w:szCs w:val="24"/>
              </w:rPr>
              <w:t>und</w:t>
            </w:r>
            <w:r w:rsidRPr="009602B2">
              <w:rPr>
                <w:rFonts w:cs="Calibri"/>
                <w:b/>
                <w:spacing w:val="-1"/>
                <w:sz w:val="24"/>
                <w:szCs w:val="24"/>
              </w:rPr>
              <w:t>a</w:t>
            </w:r>
            <w:r w:rsidRPr="009602B2">
              <w:rPr>
                <w:rFonts w:cs="Calibri"/>
                <w:b/>
                <w:spacing w:val="-2"/>
                <w:sz w:val="24"/>
                <w:szCs w:val="24"/>
              </w:rPr>
              <w:t>ţ</w:t>
            </w:r>
            <w:r w:rsidRPr="009602B2">
              <w:rPr>
                <w:rFonts w:cs="Calibri"/>
                <w:b/>
                <w:spacing w:val="1"/>
                <w:sz w:val="24"/>
                <w:szCs w:val="24"/>
              </w:rPr>
              <w:t>i</w:t>
            </w:r>
            <w:r w:rsidRPr="009602B2">
              <w:rPr>
                <w:rFonts w:cs="Calibri"/>
                <w:b/>
                <w:spacing w:val="-1"/>
                <w:sz w:val="24"/>
                <w:szCs w:val="24"/>
              </w:rPr>
              <w:t>i</w:t>
            </w:r>
            <w:r w:rsidRPr="009602B2">
              <w:rPr>
                <w:rFonts w:cs="Calibri"/>
                <w:b/>
                <w:spacing w:val="1"/>
                <w:sz w:val="24"/>
                <w:szCs w:val="24"/>
              </w:rPr>
              <w:t>l</w:t>
            </w:r>
            <w:r w:rsidRPr="009602B2">
              <w:rPr>
                <w:rFonts w:cs="Calibri"/>
                <w:b/>
                <w:sz w:val="24"/>
                <w:szCs w:val="24"/>
              </w:rPr>
              <w:t>o</w:t>
            </w:r>
            <w:r w:rsidRPr="009602B2">
              <w:rPr>
                <w:rFonts w:cs="Calibri"/>
                <w:b/>
                <w:spacing w:val="-1"/>
                <w:sz w:val="24"/>
                <w:szCs w:val="24"/>
              </w:rPr>
              <w:t>r</w:t>
            </w:r>
            <w:proofErr w:type="spellEnd"/>
            <w:r w:rsidRPr="009602B2">
              <w:rPr>
                <w:rFonts w:cs="Calibri"/>
                <w:b/>
                <w:sz w:val="24"/>
                <w:szCs w:val="24"/>
              </w:rPr>
              <w:t>,</w:t>
            </w:r>
            <w:r w:rsidRPr="009602B2">
              <w:rPr>
                <w:rFonts w:cs="Calibri"/>
                <w:b/>
                <w:spacing w:val="5"/>
                <w:sz w:val="24"/>
                <w:szCs w:val="24"/>
              </w:rPr>
              <w:t xml:space="preserve"> </w:t>
            </w:r>
            <w:proofErr w:type="spellStart"/>
            <w:r>
              <w:rPr>
                <w:rFonts w:cs="Calibri"/>
                <w:b/>
                <w:spacing w:val="5"/>
                <w:sz w:val="24"/>
                <w:szCs w:val="24"/>
              </w:rPr>
              <w:t>ramasa</w:t>
            </w:r>
            <w:proofErr w:type="spellEnd"/>
            <w:r>
              <w:rPr>
                <w:rFonts w:cs="Calibri"/>
                <w:b/>
                <w:spacing w:val="5"/>
                <w:sz w:val="24"/>
                <w:szCs w:val="24"/>
              </w:rPr>
              <w:t xml:space="preserve"> definitiva</w:t>
            </w:r>
            <w:r w:rsidRPr="009602B2">
              <w:rPr>
                <w:rFonts w:cs="Calibri"/>
                <w:b/>
                <w:sz w:val="24"/>
                <w:szCs w:val="24"/>
              </w:rPr>
              <w:t>/Ce</w:t>
            </w:r>
            <w:r w:rsidRPr="009602B2">
              <w:rPr>
                <w:rFonts w:cs="Calibri"/>
                <w:b/>
                <w:spacing w:val="-2"/>
                <w:sz w:val="24"/>
                <w:szCs w:val="24"/>
              </w:rPr>
              <w:t>r</w:t>
            </w:r>
            <w:r w:rsidRPr="009602B2">
              <w:rPr>
                <w:rFonts w:cs="Calibri"/>
                <w:b/>
                <w:sz w:val="24"/>
                <w:szCs w:val="24"/>
              </w:rPr>
              <w:t>t</w:t>
            </w:r>
            <w:r w:rsidRPr="009602B2">
              <w:rPr>
                <w:rFonts w:cs="Calibri"/>
                <w:b/>
                <w:spacing w:val="2"/>
                <w:sz w:val="24"/>
                <w:szCs w:val="24"/>
              </w:rPr>
              <w:t>i</w:t>
            </w:r>
            <w:r w:rsidRPr="009602B2">
              <w:rPr>
                <w:rFonts w:cs="Calibri"/>
                <w:b/>
                <w:spacing w:val="-2"/>
                <w:sz w:val="24"/>
                <w:szCs w:val="24"/>
              </w:rPr>
              <w:t>f</w:t>
            </w:r>
            <w:r w:rsidRPr="009602B2">
              <w:rPr>
                <w:rFonts w:cs="Calibri"/>
                <w:b/>
                <w:spacing w:val="1"/>
                <w:sz w:val="24"/>
                <w:szCs w:val="24"/>
              </w:rPr>
              <w:t>i</w:t>
            </w:r>
            <w:r w:rsidRPr="009602B2">
              <w:rPr>
                <w:rFonts w:cs="Calibri"/>
                <w:b/>
                <w:sz w:val="24"/>
                <w:szCs w:val="24"/>
              </w:rPr>
              <w:t xml:space="preserve">cat </w:t>
            </w:r>
            <w:r w:rsidRPr="009602B2">
              <w:rPr>
                <w:rFonts w:cs="Calibri"/>
                <w:b/>
                <w:spacing w:val="1"/>
                <w:sz w:val="24"/>
                <w:szCs w:val="24"/>
              </w:rPr>
              <w:t>d</w:t>
            </w:r>
            <w:r w:rsidRPr="009602B2">
              <w:rPr>
                <w:rFonts w:cs="Calibri"/>
                <w:b/>
                <w:sz w:val="24"/>
                <w:szCs w:val="24"/>
              </w:rPr>
              <w:t>e</w:t>
            </w:r>
            <w:r w:rsidRPr="009602B2">
              <w:rPr>
                <w:rFonts w:cs="Calibri"/>
                <w:b/>
                <w:spacing w:val="4"/>
                <w:sz w:val="24"/>
                <w:szCs w:val="24"/>
              </w:rPr>
              <w:t xml:space="preserve"> </w:t>
            </w:r>
            <w:r w:rsidRPr="009602B2">
              <w:rPr>
                <w:rFonts w:cs="Calibri"/>
                <w:b/>
                <w:spacing w:val="1"/>
                <w:sz w:val="24"/>
                <w:szCs w:val="24"/>
              </w:rPr>
              <w:t>î</w:t>
            </w:r>
            <w:r w:rsidRPr="009602B2">
              <w:rPr>
                <w:rFonts w:cs="Calibri"/>
                <w:b/>
                <w:spacing w:val="-2"/>
                <w:sz w:val="24"/>
                <w:szCs w:val="24"/>
              </w:rPr>
              <w:t>n</w:t>
            </w:r>
            <w:r w:rsidRPr="009602B2">
              <w:rPr>
                <w:rFonts w:cs="Calibri"/>
                <w:b/>
                <w:spacing w:val="1"/>
                <w:sz w:val="24"/>
                <w:szCs w:val="24"/>
              </w:rPr>
              <w:t>r</w:t>
            </w:r>
            <w:r w:rsidRPr="009602B2">
              <w:rPr>
                <w:rFonts w:cs="Calibri"/>
                <w:b/>
                <w:spacing w:val="-1"/>
                <w:sz w:val="24"/>
                <w:szCs w:val="24"/>
              </w:rPr>
              <w:t>eg</w:t>
            </w:r>
            <w:r w:rsidRPr="009602B2">
              <w:rPr>
                <w:rFonts w:cs="Calibri"/>
                <w:b/>
                <w:spacing w:val="1"/>
                <w:sz w:val="24"/>
                <w:szCs w:val="24"/>
              </w:rPr>
              <w:t>i</w:t>
            </w:r>
            <w:r w:rsidRPr="009602B2">
              <w:rPr>
                <w:rFonts w:cs="Calibri"/>
                <w:b/>
                <w:sz w:val="24"/>
                <w:szCs w:val="24"/>
              </w:rPr>
              <w:t>s</w:t>
            </w:r>
            <w:r w:rsidRPr="009602B2">
              <w:rPr>
                <w:rFonts w:cs="Calibri"/>
                <w:b/>
                <w:spacing w:val="1"/>
                <w:sz w:val="24"/>
                <w:szCs w:val="24"/>
              </w:rPr>
              <w:t>tr</w:t>
            </w:r>
            <w:r w:rsidRPr="009602B2">
              <w:rPr>
                <w:rFonts w:cs="Calibri"/>
                <w:b/>
                <w:spacing w:val="-1"/>
                <w:sz w:val="24"/>
                <w:szCs w:val="24"/>
              </w:rPr>
              <w:t>a</w:t>
            </w:r>
            <w:r w:rsidRPr="009602B2">
              <w:rPr>
                <w:rFonts w:cs="Calibri"/>
                <w:b/>
                <w:spacing w:val="1"/>
                <w:sz w:val="24"/>
                <w:szCs w:val="24"/>
              </w:rPr>
              <w:t>r</w:t>
            </w:r>
            <w:r w:rsidRPr="009602B2">
              <w:rPr>
                <w:rFonts w:cs="Calibri"/>
                <w:b/>
                <w:sz w:val="24"/>
                <w:szCs w:val="24"/>
              </w:rPr>
              <w:t>e</w:t>
            </w:r>
            <w:r w:rsidRPr="009602B2">
              <w:rPr>
                <w:rFonts w:cs="Calibri"/>
                <w:b/>
                <w:spacing w:val="2"/>
                <w:sz w:val="24"/>
                <w:szCs w:val="24"/>
              </w:rPr>
              <w:t xml:space="preserve"> </w:t>
            </w:r>
            <w:r w:rsidRPr="009602B2">
              <w:rPr>
                <w:rFonts w:cs="Calibri"/>
                <w:b/>
                <w:spacing w:val="1"/>
                <w:sz w:val="24"/>
                <w:szCs w:val="24"/>
              </w:rPr>
              <w:t>î</w:t>
            </w:r>
            <w:r w:rsidRPr="009602B2">
              <w:rPr>
                <w:rFonts w:cs="Calibri"/>
                <w:b/>
                <w:sz w:val="24"/>
                <w:szCs w:val="24"/>
              </w:rPr>
              <w:t xml:space="preserve">n </w:t>
            </w:r>
            <w:r w:rsidRPr="009602B2">
              <w:rPr>
                <w:rFonts w:cs="Calibri"/>
                <w:b/>
                <w:spacing w:val="1"/>
                <w:sz w:val="24"/>
                <w:szCs w:val="24"/>
              </w:rPr>
              <w:t>r</w:t>
            </w:r>
            <w:r w:rsidRPr="009602B2">
              <w:rPr>
                <w:rFonts w:cs="Calibri"/>
                <w:b/>
                <w:spacing w:val="-1"/>
                <w:sz w:val="24"/>
                <w:szCs w:val="24"/>
              </w:rPr>
              <w:t>eg</w:t>
            </w:r>
            <w:r w:rsidRPr="009602B2">
              <w:rPr>
                <w:rFonts w:cs="Calibri"/>
                <w:b/>
                <w:spacing w:val="1"/>
                <w:sz w:val="24"/>
                <w:szCs w:val="24"/>
              </w:rPr>
              <w:t>i</w:t>
            </w:r>
            <w:r w:rsidRPr="009602B2">
              <w:rPr>
                <w:rFonts w:cs="Calibri"/>
                <w:b/>
                <w:sz w:val="24"/>
                <w:szCs w:val="24"/>
              </w:rPr>
              <w:t>s</w:t>
            </w:r>
            <w:r w:rsidRPr="009602B2">
              <w:rPr>
                <w:rFonts w:cs="Calibri"/>
                <w:b/>
                <w:spacing w:val="1"/>
                <w:sz w:val="24"/>
                <w:szCs w:val="24"/>
              </w:rPr>
              <w:t>tr</w:t>
            </w:r>
            <w:r w:rsidRPr="009602B2">
              <w:rPr>
                <w:rFonts w:cs="Calibri"/>
                <w:b/>
                <w:spacing w:val="-2"/>
                <w:sz w:val="24"/>
                <w:szCs w:val="24"/>
              </w:rPr>
              <w:t>u</w:t>
            </w:r>
            <w:r w:rsidRPr="009602B2">
              <w:rPr>
                <w:rFonts w:cs="Calibri"/>
                <w:b/>
                <w:sz w:val="24"/>
                <w:szCs w:val="24"/>
              </w:rPr>
              <w:t>l</w:t>
            </w:r>
            <w:r w:rsidRPr="009602B2">
              <w:rPr>
                <w:rFonts w:cs="Calibri"/>
                <w:b/>
                <w:spacing w:val="1"/>
                <w:sz w:val="24"/>
                <w:szCs w:val="24"/>
              </w:rPr>
              <w:t xml:space="preserve"> </w:t>
            </w:r>
            <w:proofErr w:type="spellStart"/>
            <w:r w:rsidRPr="009602B2">
              <w:rPr>
                <w:rFonts w:cs="Calibri"/>
                <w:b/>
                <w:spacing w:val="-1"/>
                <w:sz w:val="24"/>
                <w:szCs w:val="24"/>
              </w:rPr>
              <w:t>a</w:t>
            </w:r>
            <w:r w:rsidRPr="009602B2">
              <w:rPr>
                <w:rFonts w:cs="Calibri"/>
                <w:b/>
                <w:sz w:val="24"/>
                <w:szCs w:val="24"/>
              </w:rPr>
              <w:t>so</w:t>
            </w:r>
            <w:r w:rsidRPr="009602B2">
              <w:rPr>
                <w:rFonts w:cs="Calibri"/>
                <w:b/>
                <w:spacing w:val="-2"/>
                <w:sz w:val="24"/>
                <w:szCs w:val="24"/>
              </w:rPr>
              <w:t>c</w:t>
            </w:r>
            <w:r w:rsidRPr="009602B2">
              <w:rPr>
                <w:rFonts w:cs="Calibri"/>
                <w:b/>
                <w:spacing w:val="1"/>
                <w:sz w:val="24"/>
                <w:szCs w:val="24"/>
              </w:rPr>
              <w:t>i</w:t>
            </w:r>
            <w:r w:rsidRPr="009602B2">
              <w:rPr>
                <w:rFonts w:cs="Calibri"/>
                <w:b/>
                <w:spacing w:val="-1"/>
                <w:sz w:val="24"/>
                <w:szCs w:val="24"/>
              </w:rPr>
              <w:t>a</w:t>
            </w:r>
            <w:r w:rsidRPr="009602B2">
              <w:rPr>
                <w:rFonts w:cs="Calibri"/>
                <w:b/>
                <w:sz w:val="24"/>
                <w:szCs w:val="24"/>
              </w:rPr>
              <w:t>ţ</w:t>
            </w:r>
            <w:r w:rsidRPr="009602B2">
              <w:rPr>
                <w:rFonts w:cs="Calibri"/>
                <w:b/>
                <w:spacing w:val="-1"/>
                <w:sz w:val="24"/>
                <w:szCs w:val="24"/>
              </w:rPr>
              <w:t>i</w:t>
            </w:r>
            <w:r w:rsidRPr="009602B2">
              <w:rPr>
                <w:rFonts w:cs="Calibri"/>
                <w:b/>
                <w:spacing w:val="1"/>
                <w:sz w:val="24"/>
                <w:szCs w:val="24"/>
              </w:rPr>
              <w:t>il</w:t>
            </w:r>
            <w:r w:rsidRPr="009602B2">
              <w:rPr>
                <w:rFonts w:cs="Calibri"/>
                <w:b/>
                <w:spacing w:val="-2"/>
                <w:sz w:val="24"/>
                <w:szCs w:val="24"/>
              </w:rPr>
              <w:t>o</w:t>
            </w:r>
            <w:r w:rsidRPr="009602B2">
              <w:rPr>
                <w:rFonts w:cs="Calibri"/>
                <w:b/>
                <w:sz w:val="24"/>
                <w:szCs w:val="24"/>
              </w:rPr>
              <w:t>r</w:t>
            </w:r>
            <w:proofErr w:type="spellEnd"/>
            <w:r w:rsidRPr="009602B2">
              <w:rPr>
                <w:rFonts w:cs="Calibri"/>
                <w:b/>
                <w:spacing w:val="2"/>
                <w:sz w:val="24"/>
                <w:szCs w:val="24"/>
              </w:rPr>
              <w:t xml:space="preserve"> </w:t>
            </w:r>
            <w:proofErr w:type="spellStart"/>
            <w:r w:rsidRPr="009602B2">
              <w:rPr>
                <w:rFonts w:cs="Calibri"/>
                <w:b/>
                <w:spacing w:val="-2"/>
                <w:sz w:val="24"/>
                <w:szCs w:val="24"/>
              </w:rPr>
              <w:t>ş</w:t>
            </w:r>
            <w:r w:rsidRPr="009602B2">
              <w:rPr>
                <w:rFonts w:cs="Calibri"/>
                <w:b/>
                <w:sz w:val="24"/>
                <w:szCs w:val="24"/>
              </w:rPr>
              <w:t>i</w:t>
            </w:r>
            <w:proofErr w:type="spellEnd"/>
            <w:r w:rsidRPr="009602B2">
              <w:rPr>
                <w:rFonts w:cs="Calibri"/>
                <w:b/>
                <w:spacing w:val="1"/>
                <w:sz w:val="24"/>
                <w:szCs w:val="24"/>
              </w:rPr>
              <w:t xml:space="preserve"> </w:t>
            </w:r>
            <w:proofErr w:type="spellStart"/>
            <w:r w:rsidRPr="009602B2">
              <w:rPr>
                <w:rFonts w:cs="Calibri"/>
                <w:b/>
                <w:spacing w:val="-1"/>
                <w:sz w:val="24"/>
                <w:szCs w:val="24"/>
              </w:rPr>
              <w:t>f</w:t>
            </w:r>
            <w:r w:rsidRPr="009602B2">
              <w:rPr>
                <w:rFonts w:cs="Calibri"/>
                <w:b/>
                <w:spacing w:val="-2"/>
                <w:sz w:val="24"/>
                <w:szCs w:val="24"/>
              </w:rPr>
              <w:t>u</w:t>
            </w:r>
            <w:r w:rsidRPr="009602B2">
              <w:rPr>
                <w:rFonts w:cs="Calibri"/>
                <w:b/>
                <w:sz w:val="24"/>
                <w:szCs w:val="24"/>
              </w:rPr>
              <w:t>nd</w:t>
            </w:r>
            <w:r w:rsidRPr="009602B2">
              <w:rPr>
                <w:rFonts w:cs="Calibri"/>
                <w:b/>
                <w:spacing w:val="-1"/>
                <w:sz w:val="24"/>
                <w:szCs w:val="24"/>
              </w:rPr>
              <w:t>a</w:t>
            </w:r>
            <w:r w:rsidRPr="009602B2">
              <w:rPr>
                <w:rFonts w:cs="Calibri"/>
                <w:b/>
                <w:sz w:val="24"/>
                <w:szCs w:val="24"/>
              </w:rPr>
              <w:t>ţ</w:t>
            </w:r>
            <w:r w:rsidRPr="009602B2">
              <w:rPr>
                <w:rFonts w:cs="Calibri"/>
                <w:b/>
                <w:spacing w:val="-1"/>
                <w:sz w:val="24"/>
                <w:szCs w:val="24"/>
              </w:rPr>
              <w:t>i</w:t>
            </w:r>
            <w:r w:rsidRPr="009602B2">
              <w:rPr>
                <w:rFonts w:cs="Calibri"/>
                <w:b/>
                <w:spacing w:val="1"/>
                <w:sz w:val="24"/>
                <w:szCs w:val="24"/>
              </w:rPr>
              <w:t>il</w:t>
            </w:r>
            <w:r w:rsidRPr="009602B2">
              <w:rPr>
                <w:rFonts w:cs="Calibri"/>
                <w:b/>
                <w:spacing w:val="-2"/>
                <w:sz w:val="24"/>
                <w:szCs w:val="24"/>
              </w:rPr>
              <w:t>o</w:t>
            </w:r>
            <w:r w:rsidRPr="009602B2">
              <w:rPr>
                <w:rFonts w:cs="Calibri"/>
                <w:b/>
                <w:sz w:val="24"/>
                <w:szCs w:val="24"/>
              </w:rPr>
              <w:t>r</w:t>
            </w:r>
            <w:proofErr w:type="spellEnd"/>
          </w:p>
          <w:p w14:paraId="793F838C" w14:textId="77777777" w:rsidR="00C4392C" w:rsidRPr="009602B2" w:rsidRDefault="00C4392C" w:rsidP="00AA5B42">
            <w:pPr>
              <w:autoSpaceDE w:val="0"/>
              <w:autoSpaceDN w:val="0"/>
              <w:adjustRightInd w:val="0"/>
              <w:spacing w:after="120"/>
              <w:jc w:val="both"/>
              <w:rPr>
                <w:rFonts w:cs="TrebuchetMS"/>
                <w:b/>
                <w:sz w:val="24"/>
                <w:szCs w:val="24"/>
              </w:rPr>
            </w:pPr>
            <w:r>
              <w:rPr>
                <w:rFonts w:cs="TrebuchetMS"/>
                <w:b/>
                <w:sz w:val="24"/>
                <w:szCs w:val="24"/>
              </w:rPr>
              <w:t xml:space="preserve">6.3 </w:t>
            </w:r>
            <w:r w:rsidRPr="009602B2">
              <w:rPr>
                <w:rFonts w:cs="TrebuchetMS"/>
                <w:b/>
                <w:sz w:val="24"/>
                <w:szCs w:val="24"/>
              </w:rPr>
              <w:t xml:space="preserve"> Actul de </w:t>
            </w:r>
            <w:proofErr w:type="spellStart"/>
            <w:r w:rsidRPr="009602B2">
              <w:rPr>
                <w:rFonts w:cs="TrebuchetMS"/>
                <w:b/>
                <w:sz w:val="24"/>
                <w:szCs w:val="24"/>
              </w:rPr>
              <w:t>înfiinţare</w:t>
            </w:r>
            <w:proofErr w:type="spellEnd"/>
            <w:r w:rsidRPr="009602B2">
              <w:rPr>
                <w:rFonts w:cs="TrebuchetMS"/>
                <w:b/>
                <w:sz w:val="24"/>
                <w:szCs w:val="24"/>
              </w:rPr>
              <w:t xml:space="preserve"> </w:t>
            </w:r>
            <w:proofErr w:type="spellStart"/>
            <w:r w:rsidRPr="009602B2">
              <w:rPr>
                <w:rFonts w:cs="TrebuchetMS"/>
                <w:b/>
                <w:sz w:val="24"/>
                <w:szCs w:val="24"/>
              </w:rPr>
              <w:t>şi</w:t>
            </w:r>
            <w:proofErr w:type="spellEnd"/>
            <w:r w:rsidRPr="009602B2">
              <w:rPr>
                <w:rFonts w:cs="TrebuchetMS"/>
                <w:b/>
                <w:sz w:val="24"/>
                <w:szCs w:val="24"/>
              </w:rPr>
              <w:t xml:space="preserve"> statutul ADI</w:t>
            </w:r>
            <w:r w:rsidRPr="009602B2">
              <w:rPr>
                <w:rFonts w:cs="TrebuchetMS"/>
                <w:sz w:val="24"/>
                <w:szCs w:val="24"/>
              </w:rPr>
              <w:t>/</w:t>
            </w:r>
            <w:r w:rsidRPr="009602B2">
              <w:rPr>
                <w:rFonts w:cs="TrebuchetMS"/>
                <w:b/>
                <w:sz w:val="24"/>
                <w:szCs w:val="24"/>
              </w:rPr>
              <w:t>ONG</w:t>
            </w:r>
            <w:r>
              <w:rPr>
                <w:rFonts w:cs="TrebuchetMS"/>
                <w:b/>
                <w:sz w:val="24"/>
                <w:szCs w:val="24"/>
              </w:rPr>
              <w:t>/GAL</w:t>
            </w:r>
          </w:p>
        </w:tc>
        <w:tc>
          <w:tcPr>
            <w:tcW w:w="283" w:type="pct"/>
          </w:tcPr>
          <w:p w14:paraId="14A68C2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45B2BB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48A85E1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E2DD5E4"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F73879C"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E264835"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DACFF9B"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c>
          <w:tcPr>
            <w:tcW w:w="361" w:type="pct"/>
          </w:tcPr>
          <w:p w14:paraId="60D6BBCB"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8EF367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C090CED"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241EBEB"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60447C0"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D415F2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2FEB3F5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EE8E77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p w14:paraId="780455F5"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9628BEB"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49E9036"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20F394A"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5D15A545"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2723CA8"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138DC4C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0C31EFF"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1888FD86"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A72ABD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7C37066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5FCCF0B"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2E9FB32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FA80CE6"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2D039C76" w14:textId="77777777" w:rsidR="00C4392C" w:rsidRDefault="00C4392C" w:rsidP="00AA5B42">
            <w:pPr>
              <w:spacing w:after="0" w:line="240" w:lineRule="auto"/>
              <w:jc w:val="center"/>
              <w:rPr>
                <w:rFonts w:ascii="Calibri Light" w:eastAsia="Times New Roman" w:hAnsi="Calibri Light" w:cs="Arial"/>
                <w:b/>
                <w:sz w:val="24"/>
                <w:szCs w:val="20"/>
                <w:u w:val="single"/>
                <w:lang w:eastAsia="fr-FR"/>
              </w:rPr>
            </w:pPr>
          </w:p>
          <w:p w14:paraId="7E962A96" w14:textId="77777777" w:rsidR="00C4392C" w:rsidRPr="00624F6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61ECC6E2"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396B8D2"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83D3FA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0BF008B"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A84B467"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009C070" w14:textId="77777777" w:rsidR="00C4392C" w:rsidRPr="00F64117"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r>
      <w:tr w:rsidR="00C4392C" w:rsidRPr="002E31FE" w14:paraId="6FD42D89" w14:textId="77777777" w:rsidTr="00AA5B42">
        <w:trPr>
          <w:trHeight w:val="1710"/>
        </w:trPr>
        <w:tc>
          <w:tcPr>
            <w:tcW w:w="2822" w:type="pct"/>
          </w:tcPr>
          <w:p w14:paraId="27021394" w14:textId="77777777" w:rsidR="00C4392C" w:rsidRPr="00422A21" w:rsidRDefault="00C4392C" w:rsidP="00AA5B42">
            <w:pPr>
              <w:spacing w:after="0" w:line="240" w:lineRule="auto"/>
              <w:jc w:val="both"/>
              <w:rPr>
                <w:b/>
                <w:noProof/>
                <w:sz w:val="24"/>
                <w:szCs w:val="24"/>
              </w:rPr>
            </w:pPr>
            <w:r w:rsidRPr="00422A21">
              <w:rPr>
                <w:rFonts w:cs="TrebuchetMS"/>
                <w:b/>
                <w:sz w:val="24"/>
                <w:szCs w:val="24"/>
              </w:rPr>
              <w:t xml:space="preserve">7. </w:t>
            </w:r>
            <w:r w:rsidRPr="00422A21">
              <w:rPr>
                <w:b/>
                <w:noProof/>
                <w:sz w:val="24"/>
                <w:szCs w:val="24"/>
              </w:rPr>
              <w:t xml:space="preserve">Certificat/e care să ateste lipsa datoriilor fiscale și sociale restante, </w:t>
            </w:r>
            <w:r w:rsidRPr="00422A21">
              <w:rPr>
                <w:noProof/>
                <w:sz w:val="24"/>
                <w:szCs w:val="24"/>
              </w:rPr>
              <w:t>emis/e de Direcția Generală a Finanțelor Publice și de primăriile pe raza cărora își au sediul social și puncte de lucru, dacă este cazul, graficul de reeșalonare a datoriilor către bugetul consolidat</w:t>
            </w:r>
          </w:p>
        </w:tc>
        <w:tc>
          <w:tcPr>
            <w:tcW w:w="283" w:type="pct"/>
          </w:tcPr>
          <w:p w14:paraId="15B5CBB1"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A53FE3E"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034D9287"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361" w:type="pct"/>
          </w:tcPr>
          <w:p w14:paraId="51FAFE36"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24F74E2A"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3E7E64FE"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11F545E8"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987A2C3"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337BBF46"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tc>
        <w:tc>
          <w:tcPr>
            <w:tcW w:w="361" w:type="pct"/>
          </w:tcPr>
          <w:p w14:paraId="2D65AF41"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31012DC0"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1544F020"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0BCB925"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331778CA"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2681A7A3"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5708F247"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0D437460"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C4392C" w:rsidRPr="002E31FE" w14:paraId="1A76F800" w14:textId="77777777" w:rsidTr="00AA5B42">
        <w:trPr>
          <w:trHeight w:val="687"/>
        </w:trPr>
        <w:tc>
          <w:tcPr>
            <w:tcW w:w="2822" w:type="pct"/>
          </w:tcPr>
          <w:p w14:paraId="39E3D67C" w14:textId="77777777" w:rsidR="00C4392C" w:rsidRPr="00422A21" w:rsidRDefault="00C4392C" w:rsidP="00AA5B42">
            <w:pPr>
              <w:spacing w:after="0" w:line="240" w:lineRule="auto"/>
              <w:jc w:val="both"/>
              <w:rPr>
                <w:rFonts w:cs="TrebuchetMS"/>
                <w:b/>
                <w:sz w:val="24"/>
                <w:szCs w:val="24"/>
              </w:rPr>
            </w:pPr>
            <w:r w:rsidRPr="00422A21">
              <w:rPr>
                <w:b/>
                <w:noProof/>
                <w:sz w:val="24"/>
                <w:szCs w:val="24"/>
              </w:rPr>
              <w:t>8. Cazier judiciar al reprezentantului legal</w:t>
            </w:r>
          </w:p>
        </w:tc>
        <w:tc>
          <w:tcPr>
            <w:tcW w:w="283" w:type="pct"/>
          </w:tcPr>
          <w:p w14:paraId="74A8144E"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F1FFC8E"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3928B61E"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9DF7157"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3C0C0BA5"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35278824"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489EA6B1"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096DB76F"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5122DCB6"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417A2595"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6009B73"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605847D8"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35C904BB"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BC75CE9"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2A4454D3"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C4392C" w:rsidRPr="002E31FE" w14:paraId="25B1E4B0" w14:textId="77777777" w:rsidTr="00AA5B42">
        <w:trPr>
          <w:trHeight w:val="687"/>
        </w:trPr>
        <w:tc>
          <w:tcPr>
            <w:tcW w:w="2822" w:type="pct"/>
          </w:tcPr>
          <w:p w14:paraId="6114C734" w14:textId="77777777" w:rsidR="00C4392C" w:rsidRPr="00422A21" w:rsidRDefault="00C4392C" w:rsidP="00AA5B42">
            <w:pPr>
              <w:spacing w:after="0" w:line="240" w:lineRule="auto"/>
              <w:jc w:val="both"/>
              <w:rPr>
                <w:noProof/>
                <w:sz w:val="24"/>
                <w:szCs w:val="24"/>
              </w:rPr>
            </w:pPr>
            <w:r w:rsidRPr="00422A21">
              <w:rPr>
                <w:b/>
                <w:noProof/>
                <w:sz w:val="24"/>
                <w:szCs w:val="24"/>
              </w:rPr>
              <w:t>9.</w:t>
            </w:r>
            <w:r w:rsidRPr="00422A21">
              <w:rPr>
                <w:sz w:val="24"/>
                <w:szCs w:val="24"/>
              </w:rPr>
              <w:t xml:space="preserve"> </w:t>
            </w:r>
            <w:r w:rsidRPr="00422A21">
              <w:rPr>
                <w:b/>
                <w:noProof/>
                <w:sz w:val="24"/>
                <w:szCs w:val="24"/>
              </w:rPr>
              <w:t xml:space="preserve">Document emis de bancă/trezorerie </w:t>
            </w:r>
            <w:r w:rsidRPr="00422A21">
              <w:rPr>
                <w:noProof/>
                <w:sz w:val="24"/>
                <w:szCs w:val="24"/>
              </w:rPr>
              <w:t>care să conțină datele de identificare ale băncii/trezoreriei și ale contului aferent proiectului pentru care se solicită finanțare din PNDR (denumirea, adresa băncii/ trezoreriei, codul IBAN al contului în care se derulează operațiunile cu AFIR).</w:t>
            </w:r>
          </w:p>
        </w:tc>
        <w:tc>
          <w:tcPr>
            <w:tcW w:w="283" w:type="pct"/>
          </w:tcPr>
          <w:p w14:paraId="752B005C"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DB9CDE6"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2C1CA96D"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29C8F44"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2B310749"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12F13E5C"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4BF203CC"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1E8881AD"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5E39825"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3750BC87"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2F5D4EE7"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29A8AED0"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4747328F"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16B7F5A"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64016CA5"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C4392C" w:rsidRPr="002E31FE" w14:paraId="0D39CD1E" w14:textId="77777777" w:rsidTr="00AA5B42">
        <w:trPr>
          <w:trHeight w:val="687"/>
        </w:trPr>
        <w:tc>
          <w:tcPr>
            <w:tcW w:w="2822" w:type="pct"/>
          </w:tcPr>
          <w:p w14:paraId="349EF93F" w14:textId="77777777" w:rsidR="00C4392C" w:rsidRPr="00422A21" w:rsidRDefault="00C4392C" w:rsidP="00AA5B42">
            <w:pPr>
              <w:pStyle w:val="Listparagraf"/>
              <w:tabs>
                <w:tab w:val="left" w:pos="900"/>
              </w:tabs>
              <w:spacing w:before="10"/>
              <w:ind w:left="0"/>
              <w:jc w:val="both"/>
              <w:rPr>
                <w:sz w:val="24"/>
                <w:szCs w:val="24"/>
              </w:rPr>
            </w:pPr>
            <w:r w:rsidRPr="00422A21">
              <w:rPr>
                <w:b/>
                <w:sz w:val="24"/>
                <w:szCs w:val="24"/>
              </w:rPr>
              <w:t xml:space="preserve">10.1 Notificare privind conformitatea proiectului cu condițiile de </w:t>
            </w:r>
            <w:r w:rsidRPr="00042E06">
              <w:rPr>
                <w:b/>
                <w:sz w:val="24"/>
                <w:szCs w:val="24"/>
              </w:rPr>
              <w:t xml:space="preserve">igiena </w:t>
            </w:r>
            <w:proofErr w:type="spellStart"/>
            <w:r w:rsidRPr="00042E06">
              <w:rPr>
                <w:b/>
                <w:sz w:val="24"/>
                <w:szCs w:val="24"/>
              </w:rPr>
              <w:t>şi</w:t>
            </w:r>
            <w:proofErr w:type="spellEnd"/>
            <w:r w:rsidRPr="00042E06">
              <w:rPr>
                <w:b/>
                <w:sz w:val="24"/>
                <w:szCs w:val="24"/>
              </w:rPr>
              <w:t xml:space="preserve"> </w:t>
            </w:r>
            <w:proofErr w:type="spellStart"/>
            <w:r w:rsidRPr="00042E06">
              <w:rPr>
                <w:b/>
                <w:sz w:val="24"/>
                <w:szCs w:val="24"/>
              </w:rPr>
              <w:t>sănatate</w:t>
            </w:r>
            <w:proofErr w:type="spellEnd"/>
            <w:r w:rsidRPr="00042E06">
              <w:rPr>
                <w:b/>
                <w:sz w:val="24"/>
                <w:szCs w:val="24"/>
              </w:rPr>
              <w:t xml:space="preserve"> publică</w:t>
            </w:r>
            <w:r w:rsidRPr="00422A21">
              <w:rPr>
                <w:sz w:val="24"/>
                <w:szCs w:val="24"/>
              </w:rPr>
              <w:t xml:space="preserve"> sau </w:t>
            </w:r>
          </w:p>
          <w:p w14:paraId="51CCC066" w14:textId="77777777" w:rsidR="00C4392C" w:rsidRPr="00C52DE6" w:rsidRDefault="00C4392C" w:rsidP="00AA5B42">
            <w:pPr>
              <w:pStyle w:val="Listparagraf"/>
              <w:tabs>
                <w:tab w:val="left" w:pos="900"/>
              </w:tabs>
              <w:spacing w:after="0" w:line="240" w:lineRule="auto"/>
              <w:ind w:left="0"/>
              <w:jc w:val="both"/>
              <w:rPr>
                <w:rFonts w:ascii="Times New Roman" w:hAnsi="Times New Roman"/>
              </w:rPr>
            </w:pPr>
            <w:r w:rsidRPr="00422A21">
              <w:rPr>
                <w:b/>
                <w:sz w:val="24"/>
                <w:szCs w:val="24"/>
              </w:rPr>
              <w:t xml:space="preserve">10.2. Notificare că investiția nu face obiectul </w:t>
            </w:r>
            <w:proofErr w:type="spellStart"/>
            <w:r w:rsidRPr="00422A21">
              <w:rPr>
                <w:b/>
                <w:sz w:val="24"/>
                <w:szCs w:val="24"/>
              </w:rPr>
              <w:t>evaluarii</w:t>
            </w:r>
            <w:proofErr w:type="spellEnd"/>
            <w:r w:rsidRPr="00422A21">
              <w:rPr>
                <w:b/>
                <w:sz w:val="24"/>
                <w:szCs w:val="24"/>
              </w:rPr>
              <w:t xml:space="preserve"> condițiilor de igienă</w:t>
            </w:r>
            <w:r w:rsidRPr="00422A21">
              <w:rPr>
                <w:sz w:val="24"/>
                <w:szCs w:val="24"/>
              </w:rPr>
              <w:t xml:space="preserve"> și sănătate publică, dacă este cazul</w:t>
            </w:r>
            <w:r>
              <w:rPr>
                <w:rFonts w:ascii="Times New Roman" w:hAnsi="Times New Roman"/>
              </w:rPr>
              <w:t xml:space="preserve"> </w:t>
            </w:r>
          </w:p>
        </w:tc>
        <w:tc>
          <w:tcPr>
            <w:tcW w:w="283" w:type="pct"/>
          </w:tcPr>
          <w:p w14:paraId="36FDF314"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476320EE"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40F31C0F"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49883DDF"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ABA665D" w14:textId="77777777" w:rsidR="00C4392C" w:rsidRPr="00C52DE6"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C52DE6">
              <w:rPr>
                <w:rFonts w:ascii="Verdana" w:eastAsia="Times New Roman" w:hAnsi="Verdana" w:cs="Calibri"/>
                <w:bCs/>
                <w:lang w:eastAsia="fr-FR"/>
              </w:rPr>
              <w:sym w:font="Wingdings" w:char="F06F"/>
            </w:r>
          </w:p>
        </w:tc>
        <w:tc>
          <w:tcPr>
            <w:tcW w:w="361" w:type="pct"/>
          </w:tcPr>
          <w:p w14:paraId="2BF5A2CD"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97361FA"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2A825C95"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62692C6"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0D99D2E" w14:textId="77777777" w:rsidR="00C4392C" w:rsidRPr="00C52DE6"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C52DE6">
              <w:rPr>
                <w:rFonts w:ascii="Verdana" w:eastAsia="Times New Roman" w:hAnsi="Verdana" w:cs="Calibri"/>
                <w:bCs/>
                <w:lang w:eastAsia="fr-FR"/>
              </w:rPr>
              <w:sym w:font="Wingdings" w:char="F06F"/>
            </w:r>
          </w:p>
          <w:p w14:paraId="676FD316"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4801EA0E"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C7CE69E"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2EA7F279"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C0DD2D6"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395E5580" w14:textId="77777777" w:rsidR="00C4392C" w:rsidRPr="00C52DE6"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C52DE6">
              <w:rPr>
                <w:rFonts w:ascii="Verdana" w:eastAsia="Times New Roman" w:hAnsi="Verdana" w:cs="Calibri"/>
                <w:bCs/>
                <w:lang w:eastAsia="fr-FR"/>
              </w:rPr>
              <w:sym w:font="Wingdings" w:char="F06F"/>
            </w:r>
          </w:p>
          <w:p w14:paraId="7302EFC8"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tc>
        <w:tc>
          <w:tcPr>
            <w:tcW w:w="361" w:type="pct"/>
          </w:tcPr>
          <w:p w14:paraId="52B5B528"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FF38FC8"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5DDFB3BC"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9FF2975"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CE65880" w14:textId="77777777" w:rsidR="00C4392C" w:rsidRPr="00C52DE6"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C52DE6">
              <w:rPr>
                <w:rFonts w:ascii="Verdana" w:eastAsia="Times New Roman" w:hAnsi="Verdana" w:cs="Calibri"/>
                <w:bCs/>
                <w:lang w:eastAsia="fr-FR"/>
              </w:rPr>
              <w:sym w:font="Wingdings" w:char="F06F"/>
            </w:r>
          </w:p>
          <w:p w14:paraId="2BDE0F07"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tc>
        <w:tc>
          <w:tcPr>
            <w:tcW w:w="361" w:type="pct"/>
          </w:tcPr>
          <w:p w14:paraId="00F34202"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F37FEA0"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723006EE"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3786D6C1"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4AE976C4" w14:textId="77777777" w:rsidR="00C4392C" w:rsidRPr="00C52DE6"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C52DE6">
              <w:rPr>
                <w:rFonts w:ascii="Verdana" w:eastAsia="Times New Roman" w:hAnsi="Verdana" w:cs="Calibri"/>
                <w:bCs/>
                <w:lang w:eastAsia="fr-FR"/>
              </w:rPr>
              <w:sym w:font="Wingdings" w:char="F06F"/>
            </w:r>
          </w:p>
          <w:p w14:paraId="797E1012"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743B7EB1"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29784BC1"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06FF03E8"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0459821"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8E9C9FD" w14:textId="77777777" w:rsidR="00C4392C" w:rsidRPr="00C52DE6"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C52DE6">
              <w:rPr>
                <w:rFonts w:ascii="Verdana" w:eastAsia="Times New Roman" w:hAnsi="Verdana" w:cs="Calibri"/>
                <w:bCs/>
                <w:lang w:eastAsia="fr-FR"/>
              </w:rPr>
              <w:sym w:font="Wingdings" w:char="F06F"/>
            </w:r>
          </w:p>
          <w:p w14:paraId="0BF69188"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C4392C" w:rsidRPr="002E31FE" w14:paraId="28271D54" w14:textId="77777777" w:rsidTr="00AA5B42">
        <w:trPr>
          <w:trHeight w:val="687"/>
        </w:trPr>
        <w:tc>
          <w:tcPr>
            <w:tcW w:w="2822" w:type="pct"/>
          </w:tcPr>
          <w:p w14:paraId="7D7E9D63" w14:textId="77777777" w:rsidR="00C4392C" w:rsidRPr="00422A21" w:rsidRDefault="00C4392C" w:rsidP="00AA5B42">
            <w:pPr>
              <w:tabs>
                <w:tab w:val="left" w:pos="900"/>
              </w:tabs>
              <w:spacing w:after="0" w:line="240" w:lineRule="auto"/>
              <w:jc w:val="both"/>
              <w:rPr>
                <w:sz w:val="24"/>
                <w:szCs w:val="24"/>
              </w:rPr>
            </w:pPr>
            <w:r w:rsidRPr="00422A21">
              <w:rPr>
                <w:b/>
                <w:sz w:val="24"/>
                <w:szCs w:val="24"/>
              </w:rPr>
              <w:t xml:space="preserve">11. Lista </w:t>
            </w:r>
            <w:proofErr w:type="spellStart"/>
            <w:r w:rsidRPr="00422A21">
              <w:rPr>
                <w:b/>
                <w:sz w:val="24"/>
                <w:szCs w:val="24"/>
              </w:rPr>
              <w:t>agentilor</w:t>
            </w:r>
            <w:proofErr w:type="spellEnd"/>
            <w:r w:rsidRPr="00422A21">
              <w:rPr>
                <w:b/>
                <w:sz w:val="24"/>
                <w:szCs w:val="24"/>
              </w:rPr>
              <w:t xml:space="preserve"> economici </w:t>
            </w:r>
            <w:proofErr w:type="spellStart"/>
            <w:r w:rsidRPr="00422A21">
              <w:rPr>
                <w:b/>
                <w:sz w:val="24"/>
                <w:szCs w:val="24"/>
              </w:rPr>
              <w:t>deserviţi</w:t>
            </w:r>
            <w:proofErr w:type="spellEnd"/>
            <w:r w:rsidRPr="00422A21">
              <w:rPr>
                <w:b/>
                <w:sz w:val="24"/>
                <w:szCs w:val="24"/>
              </w:rPr>
              <w:t xml:space="preserve"> de proiect</w:t>
            </w:r>
            <w:r w:rsidRPr="00422A21">
              <w:rPr>
                <w:sz w:val="24"/>
                <w:szCs w:val="24"/>
              </w:rPr>
              <w:t xml:space="preserve">, care va </w:t>
            </w:r>
            <w:proofErr w:type="spellStart"/>
            <w:r w:rsidRPr="00422A21">
              <w:rPr>
                <w:sz w:val="24"/>
                <w:szCs w:val="24"/>
              </w:rPr>
              <w:t>conţine</w:t>
            </w:r>
            <w:proofErr w:type="spellEnd"/>
            <w:r w:rsidRPr="00422A21">
              <w:rPr>
                <w:sz w:val="24"/>
                <w:szCs w:val="24"/>
              </w:rPr>
              <w:t xml:space="preserve"> denumirea, adresa, activitatea </w:t>
            </w:r>
            <w:proofErr w:type="spellStart"/>
            <w:r w:rsidRPr="00422A21">
              <w:rPr>
                <w:sz w:val="24"/>
                <w:szCs w:val="24"/>
              </w:rPr>
              <w:t>desfăşurată</w:t>
            </w:r>
            <w:proofErr w:type="spellEnd"/>
            <w:r w:rsidRPr="00422A21">
              <w:rPr>
                <w:sz w:val="24"/>
                <w:szCs w:val="24"/>
              </w:rPr>
              <w:t xml:space="preserve">, codul proiectului cu finanțare europeană și valoarea totală a investiției, pentru fiecare investiție accesibilizată </w:t>
            </w:r>
            <w:proofErr w:type="spellStart"/>
            <w:r w:rsidRPr="00422A21">
              <w:rPr>
                <w:sz w:val="24"/>
                <w:szCs w:val="24"/>
              </w:rPr>
              <w:t>şi</w:t>
            </w:r>
            <w:proofErr w:type="spellEnd"/>
            <w:r w:rsidRPr="00422A21">
              <w:rPr>
                <w:sz w:val="24"/>
                <w:szCs w:val="24"/>
              </w:rPr>
              <w:t xml:space="preserve"> a </w:t>
            </w:r>
            <w:proofErr w:type="spellStart"/>
            <w:r w:rsidRPr="00422A21">
              <w:rPr>
                <w:sz w:val="24"/>
                <w:szCs w:val="24"/>
              </w:rPr>
              <w:t>institutiilor</w:t>
            </w:r>
            <w:proofErr w:type="spellEnd"/>
            <w:r w:rsidRPr="00422A21">
              <w:rPr>
                <w:sz w:val="24"/>
                <w:szCs w:val="24"/>
              </w:rPr>
              <w:t xml:space="preserve"> de sociale și de interes public deservite direct de proiect.</w:t>
            </w:r>
          </w:p>
        </w:tc>
        <w:tc>
          <w:tcPr>
            <w:tcW w:w="283" w:type="pct"/>
          </w:tcPr>
          <w:p w14:paraId="7D68DFAE"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3B5A0987"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082C4881"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25E622C7"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08D102B0"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5560DDF9"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030709A"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5D5C80EF"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40CB4B7C"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521BA32C"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94FA1A2"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4EF884BD"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2F092C0A"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DEB4C42"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16D9448A"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C4392C" w:rsidRPr="002E31FE" w14:paraId="6693BE32" w14:textId="77777777" w:rsidTr="00AA5B42">
        <w:trPr>
          <w:trHeight w:val="687"/>
        </w:trPr>
        <w:tc>
          <w:tcPr>
            <w:tcW w:w="2822" w:type="pct"/>
          </w:tcPr>
          <w:p w14:paraId="41314B19" w14:textId="0736AB47" w:rsidR="00C4392C" w:rsidRPr="000413CF" w:rsidRDefault="00C4392C" w:rsidP="00AA5B42">
            <w:pPr>
              <w:tabs>
                <w:tab w:val="left" w:pos="900"/>
              </w:tabs>
              <w:spacing w:after="0" w:line="240" w:lineRule="auto"/>
              <w:jc w:val="both"/>
              <w:rPr>
                <w:sz w:val="24"/>
                <w:szCs w:val="24"/>
              </w:rPr>
            </w:pPr>
            <w:r w:rsidRPr="00422A21">
              <w:rPr>
                <w:b/>
                <w:bCs/>
                <w:sz w:val="24"/>
                <w:szCs w:val="24"/>
              </w:rPr>
              <w:t xml:space="preserve">12. </w:t>
            </w:r>
            <w:r w:rsidRPr="00422A21">
              <w:rPr>
                <w:b/>
                <w:sz w:val="24"/>
                <w:szCs w:val="24"/>
              </w:rPr>
              <w:t xml:space="preserve">Raport asupra utilizării programelor de </w:t>
            </w:r>
            <w:proofErr w:type="spellStart"/>
            <w:r w:rsidRPr="00422A21">
              <w:rPr>
                <w:b/>
                <w:sz w:val="24"/>
                <w:szCs w:val="24"/>
              </w:rPr>
              <w:t>finanţare</w:t>
            </w:r>
            <w:proofErr w:type="spellEnd"/>
            <w:r w:rsidRPr="00422A21">
              <w:rPr>
                <w:b/>
                <w:sz w:val="24"/>
                <w:szCs w:val="24"/>
              </w:rPr>
              <w:t xml:space="preserve"> nerambursabilă</w:t>
            </w:r>
            <w:r w:rsidRPr="00422A21">
              <w:rPr>
                <w:sz w:val="24"/>
                <w:szCs w:val="24"/>
              </w:rPr>
              <w:t xml:space="preserve"> întocmit de solicitant (va cuprinde amplasamentul, obiective, tip de investiție, lista cheltuielilor eligibile, costurile și stadiul proiectului, </w:t>
            </w:r>
            <w:r w:rsidRPr="00422A21">
              <w:rPr>
                <w:sz w:val="24"/>
                <w:szCs w:val="24"/>
              </w:rPr>
              <w:lastRenderedPageBreak/>
              <w:t xml:space="preserve">perioada derulării contractului), pentru solicitanții care au mai beneficiat de finanțare nerambursabilă începând cu anul 2007, pentru aceleași tipuri de investiții. </w:t>
            </w:r>
          </w:p>
        </w:tc>
        <w:tc>
          <w:tcPr>
            <w:tcW w:w="283" w:type="pct"/>
          </w:tcPr>
          <w:p w14:paraId="1B1ACC89"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E255E10"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2A9671CB"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8983476"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32218A27"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4BBDDA9A"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4D781704"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1317E2D3"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665817C"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4F253ACD"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24DB29F"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59CA6A08"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4552A0CE"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DEFC7E5"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42D4537D"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C4392C" w:rsidRPr="002E31FE" w14:paraId="319ADDCD" w14:textId="77777777" w:rsidTr="00AA5B42">
        <w:trPr>
          <w:trHeight w:val="687"/>
        </w:trPr>
        <w:tc>
          <w:tcPr>
            <w:tcW w:w="2822" w:type="pct"/>
          </w:tcPr>
          <w:p w14:paraId="4CF4718F" w14:textId="77777777" w:rsidR="00C4392C" w:rsidRPr="00422A21" w:rsidRDefault="00C4392C" w:rsidP="00AA5B42">
            <w:pPr>
              <w:tabs>
                <w:tab w:val="left" w:pos="900"/>
              </w:tabs>
              <w:spacing w:after="0" w:line="240" w:lineRule="auto"/>
              <w:jc w:val="both"/>
              <w:rPr>
                <w:sz w:val="24"/>
                <w:szCs w:val="24"/>
              </w:rPr>
            </w:pPr>
            <w:r w:rsidRPr="00422A21">
              <w:rPr>
                <w:b/>
                <w:bCs/>
                <w:sz w:val="24"/>
                <w:szCs w:val="24"/>
              </w:rPr>
              <w:t>13</w:t>
            </w:r>
            <w:r w:rsidRPr="00422A21">
              <w:rPr>
                <w:bCs/>
                <w:sz w:val="24"/>
                <w:szCs w:val="24"/>
              </w:rPr>
              <w:t xml:space="preserve">. </w:t>
            </w:r>
            <w:r w:rsidRPr="00422A21">
              <w:rPr>
                <w:b/>
                <w:sz w:val="24"/>
                <w:szCs w:val="24"/>
              </w:rPr>
              <w:t>Notificare, care să certifice conformitatea proiectului</w:t>
            </w:r>
            <w:r w:rsidRPr="00422A21">
              <w:rPr>
                <w:sz w:val="24"/>
                <w:szCs w:val="24"/>
              </w:rPr>
              <w:t xml:space="preserve"> cu legislația în vigoare pentru domeniul sanitar veterinar și că prin realizarea investiției în conformitate cu proiectul verificat de DSVSA județeană, construcția va fi în concordanță cu legislația în vigoare pentru domeniul sanitar veterinar și pentru siguranța alimentelor, dacă este cazul. </w:t>
            </w:r>
          </w:p>
        </w:tc>
        <w:tc>
          <w:tcPr>
            <w:tcW w:w="283" w:type="pct"/>
          </w:tcPr>
          <w:p w14:paraId="58B55C48"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40A20E1F"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24049E8B"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04307D2"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068FEE84"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5ABDEEA8"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43797F6B"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271A044A"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2C234B3F"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610A8AD9"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C7D944D"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28AF3646"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64C1EF46"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F053415" w14:textId="77777777" w:rsidR="00C4392C" w:rsidRPr="00422A21" w:rsidRDefault="00C4392C"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05ABF9CD" w14:textId="77777777" w:rsidR="00C4392C" w:rsidRPr="00422A21" w:rsidRDefault="00C4392C"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C4392C" w:rsidRPr="002E31FE" w14:paraId="0F8B9D40" w14:textId="77777777" w:rsidTr="00AA5B42">
        <w:trPr>
          <w:trHeight w:val="430"/>
        </w:trPr>
        <w:tc>
          <w:tcPr>
            <w:tcW w:w="2822" w:type="pct"/>
          </w:tcPr>
          <w:p w14:paraId="1D3BE162" w14:textId="77777777" w:rsidR="00C4392C" w:rsidRPr="00422A21" w:rsidRDefault="00C4392C" w:rsidP="00AA5B42">
            <w:pPr>
              <w:tabs>
                <w:tab w:val="left" w:pos="900"/>
              </w:tabs>
              <w:spacing w:after="0" w:line="240" w:lineRule="auto"/>
              <w:jc w:val="both"/>
              <w:rPr>
                <w:sz w:val="24"/>
                <w:szCs w:val="24"/>
              </w:rPr>
            </w:pPr>
            <w:r w:rsidRPr="00422A21">
              <w:rPr>
                <w:rFonts w:cs="TrebuchetMS"/>
                <w:b/>
                <w:sz w:val="24"/>
                <w:szCs w:val="24"/>
              </w:rPr>
              <w:t>14</w:t>
            </w:r>
            <w:r w:rsidRPr="00422A21">
              <w:rPr>
                <w:rFonts w:cs="TrebuchetMS"/>
                <w:sz w:val="24"/>
                <w:szCs w:val="24"/>
              </w:rPr>
              <w:t xml:space="preserve">. </w:t>
            </w:r>
            <w:r w:rsidRPr="00422A21">
              <w:rPr>
                <w:b/>
                <w:sz w:val="24"/>
                <w:szCs w:val="24"/>
              </w:rPr>
              <w:t xml:space="preserve">Extrasul din strategie, </w:t>
            </w:r>
            <w:r w:rsidRPr="00422A21">
              <w:rPr>
                <w:sz w:val="24"/>
                <w:szCs w:val="24"/>
              </w:rPr>
              <w:t>care confirmă dacă investiția este în corelare cu orice strategie de dezvoltare națională / regional / județeană / locală aprobată, corespunzătoare domeniului de investiții și dacă contribuie la atingerea obiectivelor prevăzute în Strategia Asociației GAL SUCEAVA SUD EST.</w:t>
            </w:r>
          </w:p>
        </w:tc>
        <w:tc>
          <w:tcPr>
            <w:tcW w:w="283" w:type="pct"/>
          </w:tcPr>
          <w:p w14:paraId="1D423343" w14:textId="77777777" w:rsidR="00C4392C" w:rsidRDefault="00C4392C"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0FB54FD5" w14:textId="77777777" w:rsidR="00C4392C" w:rsidRDefault="00C4392C" w:rsidP="00AA5B42">
            <w:pPr>
              <w:jc w:val="center"/>
            </w:pPr>
            <w:r w:rsidRPr="009371B1">
              <w:rPr>
                <w:rFonts w:ascii="Calibri Light" w:eastAsia="Times New Roman" w:hAnsi="Calibri Light" w:cs="Arial"/>
                <w:b/>
                <w:sz w:val="24"/>
                <w:szCs w:val="24"/>
                <w:lang w:eastAsia="fr-FR"/>
              </w:rPr>
              <w:sym w:font="Wingdings" w:char="F06F"/>
            </w:r>
          </w:p>
        </w:tc>
        <w:tc>
          <w:tcPr>
            <w:tcW w:w="406" w:type="pct"/>
          </w:tcPr>
          <w:p w14:paraId="39C46496" w14:textId="77777777" w:rsidR="00C4392C" w:rsidRDefault="00C4392C"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3E53AFE6" w14:textId="77777777" w:rsidR="00C4392C" w:rsidRDefault="00C4392C"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2B8FE97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AFD3F92" w14:textId="77777777" w:rsidR="00C4392C" w:rsidRDefault="00C4392C" w:rsidP="00AA5B42">
            <w:pPr>
              <w:jc w:val="center"/>
            </w:pPr>
          </w:p>
        </w:tc>
        <w:tc>
          <w:tcPr>
            <w:tcW w:w="406" w:type="pct"/>
          </w:tcPr>
          <w:p w14:paraId="707C91BD"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5EFE75C" w14:textId="77777777" w:rsidR="00C4392C" w:rsidRDefault="00C4392C" w:rsidP="00AA5B42">
            <w:pPr>
              <w:jc w:val="center"/>
            </w:pPr>
          </w:p>
        </w:tc>
      </w:tr>
      <w:tr w:rsidR="00C4392C" w:rsidRPr="002E31FE" w14:paraId="6BCAECF1" w14:textId="77777777" w:rsidTr="00AA5B42">
        <w:trPr>
          <w:trHeight w:val="430"/>
        </w:trPr>
        <w:tc>
          <w:tcPr>
            <w:tcW w:w="2822" w:type="pct"/>
          </w:tcPr>
          <w:p w14:paraId="7A1C5838" w14:textId="77777777" w:rsidR="00C4392C" w:rsidRPr="00422A21" w:rsidRDefault="00C4392C" w:rsidP="00AA5B42">
            <w:pPr>
              <w:spacing w:after="0" w:line="240" w:lineRule="auto"/>
              <w:jc w:val="both"/>
              <w:rPr>
                <w:noProof/>
                <w:sz w:val="24"/>
                <w:szCs w:val="24"/>
              </w:rPr>
            </w:pPr>
            <w:r w:rsidRPr="00422A21">
              <w:rPr>
                <w:b/>
                <w:noProof/>
                <w:sz w:val="24"/>
                <w:szCs w:val="24"/>
              </w:rPr>
              <w:t>15. Proiectul Tehnic,</w:t>
            </w:r>
            <w:r w:rsidRPr="00422A21">
              <w:rPr>
                <w:noProof/>
                <w:sz w:val="24"/>
                <w:szCs w:val="24"/>
              </w:rPr>
              <w:t xml:space="preserve"> în vederea avizării de către CRFIR, va fi depus în termenul precizat în Notificarea AFIR, conform prevederilor HG 226/2015 cu modificările și completările ulterioare și a procedurilor în vigoare la momentul notificării;</w:t>
            </w:r>
          </w:p>
        </w:tc>
        <w:tc>
          <w:tcPr>
            <w:tcW w:w="283" w:type="pct"/>
          </w:tcPr>
          <w:p w14:paraId="2C71507C" w14:textId="77777777" w:rsidR="00C4392C" w:rsidRDefault="00C4392C"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12296D81" w14:textId="77777777" w:rsidR="00C4392C" w:rsidRDefault="00C4392C" w:rsidP="00AA5B42">
            <w:pPr>
              <w:jc w:val="center"/>
            </w:pPr>
            <w:r w:rsidRPr="009371B1">
              <w:rPr>
                <w:rFonts w:ascii="Calibri Light" w:eastAsia="Times New Roman" w:hAnsi="Calibri Light" w:cs="Arial"/>
                <w:b/>
                <w:sz w:val="24"/>
                <w:szCs w:val="24"/>
                <w:lang w:eastAsia="fr-FR"/>
              </w:rPr>
              <w:sym w:font="Wingdings" w:char="F06F"/>
            </w:r>
          </w:p>
        </w:tc>
        <w:tc>
          <w:tcPr>
            <w:tcW w:w="406" w:type="pct"/>
          </w:tcPr>
          <w:p w14:paraId="5A5ABA24" w14:textId="77777777" w:rsidR="00C4392C" w:rsidRDefault="00C4392C"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65A3CD78" w14:textId="77777777" w:rsidR="00C4392C" w:rsidRDefault="00C4392C"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580E5EF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A5F0D6A" w14:textId="77777777" w:rsidR="00C4392C" w:rsidRDefault="00C4392C" w:rsidP="00AA5B42">
            <w:pPr>
              <w:jc w:val="center"/>
            </w:pPr>
          </w:p>
        </w:tc>
        <w:tc>
          <w:tcPr>
            <w:tcW w:w="406" w:type="pct"/>
          </w:tcPr>
          <w:p w14:paraId="6B927ED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E19B894" w14:textId="77777777" w:rsidR="00C4392C" w:rsidRDefault="00C4392C" w:rsidP="00AA5B42">
            <w:pPr>
              <w:jc w:val="center"/>
            </w:pPr>
          </w:p>
        </w:tc>
      </w:tr>
      <w:tr w:rsidR="00C4392C" w:rsidRPr="002E31FE" w14:paraId="340DB7C7" w14:textId="77777777" w:rsidTr="00AA5B42">
        <w:trPr>
          <w:trHeight w:val="430"/>
        </w:trPr>
        <w:tc>
          <w:tcPr>
            <w:tcW w:w="2822" w:type="pct"/>
          </w:tcPr>
          <w:p w14:paraId="62F0B809" w14:textId="77777777" w:rsidR="00C4392C" w:rsidRPr="009602B2" w:rsidRDefault="00C4392C" w:rsidP="00AA5B42">
            <w:pPr>
              <w:autoSpaceDE w:val="0"/>
              <w:autoSpaceDN w:val="0"/>
              <w:adjustRightInd w:val="0"/>
              <w:spacing w:after="120"/>
              <w:jc w:val="both"/>
              <w:rPr>
                <w:rFonts w:cs="TrebuchetMS"/>
                <w:sz w:val="24"/>
                <w:szCs w:val="24"/>
              </w:rPr>
            </w:pPr>
            <w:r>
              <w:rPr>
                <w:rFonts w:cs="TrebuchetMS"/>
                <w:b/>
                <w:sz w:val="24"/>
                <w:szCs w:val="24"/>
              </w:rPr>
              <w:t>16</w:t>
            </w:r>
            <w:r w:rsidRPr="009602B2">
              <w:rPr>
                <w:rFonts w:cs="TrebuchetMS"/>
                <w:b/>
                <w:sz w:val="24"/>
                <w:szCs w:val="24"/>
              </w:rPr>
              <w:t>.</w:t>
            </w:r>
            <w:r w:rsidRPr="009602B2">
              <w:rPr>
                <w:rFonts w:cs="TrebuchetMS"/>
                <w:sz w:val="24"/>
                <w:szCs w:val="24"/>
              </w:rPr>
              <w:t xml:space="preserve"> </w:t>
            </w:r>
            <w:r w:rsidRPr="009602B2">
              <w:rPr>
                <w:rFonts w:cs="TrebuchetMS"/>
                <w:b/>
                <w:sz w:val="24"/>
                <w:szCs w:val="24"/>
              </w:rPr>
              <w:t>Copie document de identitate al reprezentantului legal al beneficiarului</w:t>
            </w:r>
          </w:p>
        </w:tc>
        <w:tc>
          <w:tcPr>
            <w:tcW w:w="283" w:type="pct"/>
          </w:tcPr>
          <w:p w14:paraId="47D10D0E" w14:textId="77777777" w:rsidR="00C4392C" w:rsidRDefault="00C4392C"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39EEBF7B" w14:textId="77777777" w:rsidR="00C4392C" w:rsidRDefault="00C4392C" w:rsidP="00AA5B42">
            <w:pPr>
              <w:jc w:val="center"/>
            </w:pPr>
            <w:r w:rsidRPr="009371B1">
              <w:rPr>
                <w:rFonts w:ascii="Calibri Light" w:eastAsia="Times New Roman" w:hAnsi="Calibri Light" w:cs="Arial"/>
                <w:b/>
                <w:sz w:val="24"/>
                <w:szCs w:val="24"/>
                <w:lang w:eastAsia="fr-FR"/>
              </w:rPr>
              <w:sym w:font="Wingdings" w:char="F06F"/>
            </w:r>
          </w:p>
        </w:tc>
        <w:tc>
          <w:tcPr>
            <w:tcW w:w="406" w:type="pct"/>
          </w:tcPr>
          <w:p w14:paraId="1734B305" w14:textId="77777777" w:rsidR="00C4392C" w:rsidRDefault="00C4392C"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5BC4786B" w14:textId="77777777" w:rsidR="00C4392C" w:rsidRDefault="00C4392C"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1B4C8427"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176997E" w14:textId="77777777" w:rsidR="00C4392C" w:rsidRDefault="00C4392C" w:rsidP="00AA5B42">
            <w:pPr>
              <w:jc w:val="center"/>
            </w:pPr>
          </w:p>
        </w:tc>
        <w:tc>
          <w:tcPr>
            <w:tcW w:w="406" w:type="pct"/>
          </w:tcPr>
          <w:p w14:paraId="1DEB620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A1B4AB3" w14:textId="77777777" w:rsidR="00C4392C" w:rsidRDefault="00C4392C" w:rsidP="00AA5B42">
            <w:pPr>
              <w:jc w:val="center"/>
            </w:pPr>
          </w:p>
        </w:tc>
      </w:tr>
      <w:tr w:rsidR="00C4392C" w:rsidRPr="002E31FE" w14:paraId="5696EB7A" w14:textId="77777777" w:rsidTr="00AA5B42">
        <w:trPr>
          <w:trHeight w:val="430"/>
        </w:trPr>
        <w:tc>
          <w:tcPr>
            <w:tcW w:w="2822" w:type="pct"/>
          </w:tcPr>
          <w:p w14:paraId="0D5025B6" w14:textId="77777777" w:rsidR="00C4392C" w:rsidRPr="00422A21" w:rsidRDefault="00C4392C" w:rsidP="00AA5B42">
            <w:pPr>
              <w:spacing w:after="0" w:line="240" w:lineRule="auto"/>
              <w:jc w:val="both"/>
              <w:rPr>
                <w:noProof/>
                <w:sz w:val="24"/>
                <w:szCs w:val="24"/>
              </w:rPr>
            </w:pPr>
            <w:r w:rsidRPr="00422A21">
              <w:rPr>
                <w:rFonts w:cs="Calibri"/>
                <w:b/>
                <w:sz w:val="24"/>
                <w:szCs w:val="24"/>
              </w:rPr>
              <w:t xml:space="preserve">17. </w:t>
            </w:r>
            <w:r w:rsidRPr="00422A21">
              <w:rPr>
                <w:b/>
                <w:noProof/>
                <w:sz w:val="24"/>
                <w:szCs w:val="24"/>
              </w:rPr>
              <w:t>Dovada achitării integrale a datoriei față de AFIR</w:t>
            </w:r>
            <w:r w:rsidRPr="00422A21">
              <w:rPr>
                <w:noProof/>
                <w:sz w:val="24"/>
                <w:szCs w:val="24"/>
              </w:rPr>
              <w:t>, inclusiv dobânzile și majorările de întârziere, dacă este cazul;</w:t>
            </w:r>
          </w:p>
        </w:tc>
        <w:tc>
          <w:tcPr>
            <w:tcW w:w="283" w:type="pct"/>
          </w:tcPr>
          <w:p w14:paraId="56C3777B"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3CB84A6" w14:textId="77777777" w:rsidR="00C4392C" w:rsidRPr="009371B1" w:rsidRDefault="00C4392C" w:rsidP="00AA5B42">
            <w:pPr>
              <w:jc w:val="center"/>
              <w:rPr>
                <w:rFonts w:ascii="Calibri Light" w:eastAsia="Times New Roman" w:hAnsi="Calibri Light" w:cs="Arial"/>
                <w:b/>
                <w:sz w:val="24"/>
                <w:szCs w:val="24"/>
                <w:lang w:eastAsia="fr-FR"/>
              </w:rPr>
            </w:pPr>
          </w:p>
        </w:tc>
        <w:tc>
          <w:tcPr>
            <w:tcW w:w="361" w:type="pct"/>
          </w:tcPr>
          <w:p w14:paraId="51AC9B6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5D2F371" w14:textId="77777777" w:rsidR="00C4392C" w:rsidRPr="009371B1" w:rsidRDefault="00C4392C" w:rsidP="00AA5B42">
            <w:pPr>
              <w:jc w:val="center"/>
              <w:rPr>
                <w:rFonts w:ascii="Calibri Light" w:eastAsia="Times New Roman" w:hAnsi="Calibri Light" w:cs="Arial"/>
                <w:b/>
                <w:sz w:val="24"/>
                <w:szCs w:val="24"/>
                <w:lang w:eastAsia="fr-FR"/>
              </w:rPr>
            </w:pPr>
          </w:p>
        </w:tc>
        <w:tc>
          <w:tcPr>
            <w:tcW w:w="406" w:type="pct"/>
          </w:tcPr>
          <w:p w14:paraId="68D2304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29237A1" w14:textId="77777777" w:rsidR="00C4392C" w:rsidRPr="009371B1" w:rsidRDefault="00C4392C" w:rsidP="00AA5B42">
            <w:pPr>
              <w:jc w:val="center"/>
              <w:rPr>
                <w:rFonts w:ascii="Calibri Light" w:eastAsia="Times New Roman" w:hAnsi="Calibri Light" w:cs="Arial"/>
                <w:b/>
                <w:sz w:val="24"/>
                <w:szCs w:val="24"/>
                <w:lang w:eastAsia="fr-FR"/>
              </w:rPr>
            </w:pPr>
          </w:p>
        </w:tc>
        <w:tc>
          <w:tcPr>
            <w:tcW w:w="361" w:type="pct"/>
          </w:tcPr>
          <w:p w14:paraId="1E6D0BA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86502A6" w14:textId="77777777" w:rsidR="00C4392C" w:rsidRPr="009371B1" w:rsidRDefault="00C4392C" w:rsidP="00AA5B42">
            <w:pPr>
              <w:jc w:val="center"/>
              <w:rPr>
                <w:rFonts w:ascii="Calibri Light" w:eastAsia="Times New Roman" w:hAnsi="Calibri Light" w:cs="Arial"/>
                <w:b/>
                <w:sz w:val="24"/>
                <w:szCs w:val="24"/>
                <w:lang w:eastAsia="fr-FR"/>
              </w:rPr>
            </w:pPr>
          </w:p>
        </w:tc>
        <w:tc>
          <w:tcPr>
            <w:tcW w:w="361" w:type="pct"/>
          </w:tcPr>
          <w:p w14:paraId="3623733F"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90902AB" w14:textId="77777777" w:rsidR="00C4392C" w:rsidRPr="009371B1" w:rsidRDefault="00C4392C" w:rsidP="00AA5B42">
            <w:pPr>
              <w:jc w:val="center"/>
              <w:rPr>
                <w:rFonts w:ascii="Calibri Light" w:eastAsia="Times New Roman" w:hAnsi="Calibri Light" w:cs="Arial"/>
                <w:b/>
                <w:sz w:val="24"/>
                <w:szCs w:val="24"/>
                <w:lang w:eastAsia="fr-FR"/>
              </w:rPr>
            </w:pPr>
          </w:p>
        </w:tc>
        <w:tc>
          <w:tcPr>
            <w:tcW w:w="406" w:type="pct"/>
          </w:tcPr>
          <w:p w14:paraId="39B8183D"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686A5E3" w14:textId="77777777" w:rsidR="00C4392C" w:rsidRPr="009371B1" w:rsidRDefault="00C4392C" w:rsidP="00AA5B42">
            <w:pPr>
              <w:jc w:val="center"/>
              <w:rPr>
                <w:rFonts w:ascii="Calibri Light" w:eastAsia="Times New Roman" w:hAnsi="Calibri Light" w:cs="Arial"/>
                <w:b/>
                <w:sz w:val="24"/>
                <w:szCs w:val="24"/>
                <w:lang w:eastAsia="fr-FR"/>
              </w:rPr>
            </w:pPr>
          </w:p>
        </w:tc>
      </w:tr>
      <w:tr w:rsidR="00C4392C" w:rsidRPr="002E31FE" w14:paraId="37E2B155" w14:textId="77777777" w:rsidTr="00AA5B42">
        <w:trPr>
          <w:trHeight w:val="614"/>
        </w:trPr>
        <w:tc>
          <w:tcPr>
            <w:tcW w:w="2822" w:type="pct"/>
          </w:tcPr>
          <w:p w14:paraId="76D48461" w14:textId="77777777" w:rsidR="00C4392C" w:rsidRPr="00422A21" w:rsidRDefault="00C4392C" w:rsidP="00AA5B42">
            <w:pPr>
              <w:spacing w:after="0" w:line="240" w:lineRule="auto"/>
              <w:jc w:val="both"/>
              <w:rPr>
                <w:b/>
                <w:noProof/>
                <w:sz w:val="24"/>
                <w:szCs w:val="24"/>
              </w:rPr>
            </w:pPr>
            <w:r w:rsidRPr="00422A21">
              <w:rPr>
                <w:b/>
                <w:noProof/>
                <w:sz w:val="24"/>
                <w:szCs w:val="24"/>
              </w:rPr>
              <w:t>18.</w:t>
            </w:r>
            <w:r w:rsidRPr="00422A21">
              <w:rPr>
                <w:noProof/>
                <w:sz w:val="24"/>
                <w:szCs w:val="24"/>
              </w:rPr>
              <w:t xml:space="preserve"> </w:t>
            </w:r>
            <w:r w:rsidRPr="00422A21">
              <w:rPr>
                <w:b/>
                <w:noProof/>
                <w:sz w:val="24"/>
                <w:szCs w:val="24"/>
              </w:rPr>
              <w:t xml:space="preserve">Cazier fiscal al solicitantului </w:t>
            </w:r>
          </w:p>
        </w:tc>
        <w:tc>
          <w:tcPr>
            <w:tcW w:w="283" w:type="pct"/>
          </w:tcPr>
          <w:p w14:paraId="51E76E01"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36740471"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BDB21FE" w14:textId="77777777" w:rsidR="00C4392C" w:rsidRPr="009371B1" w:rsidRDefault="00C4392C" w:rsidP="00AA5B42">
            <w:pPr>
              <w:jc w:val="center"/>
              <w:rPr>
                <w:rFonts w:ascii="Calibri Light" w:eastAsia="Times New Roman" w:hAnsi="Calibri Light" w:cs="Arial"/>
                <w:b/>
                <w:sz w:val="24"/>
                <w:szCs w:val="24"/>
                <w:lang w:eastAsia="fr-FR"/>
              </w:rPr>
            </w:pPr>
          </w:p>
        </w:tc>
        <w:tc>
          <w:tcPr>
            <w:tcW w:w="406" w:type="pct"/>
          </w:tcPr>
          <w:p w14:paraId="40B3D6E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E493124" w14:textId="77777777" w:rsidR="00C4392C" w:rsidRPr="009371B1" w:rsidRDefault="00C4392C" w:rsidP="00AA5B42">
            <w:pPr>
              <w:jc w:val="center"/>
              <w:rPr>
                <w:rFonts w:ascii="Calibri Light" w:eastAsia="Times New Roman" w:hAnsi="Calibri Light" w:cs="Arial"/>
                <w:b/>
                <w:sz w:val="24"/>
                <w:szCs w:val="24"/>
                <w:lang w:eastAsia="fr-FR"/>
              </w:rPr>
            </w:pPr>
          </w:p>
        </w:tc>
        <w:tc>
          <w:tcPr>
            <w:tcW w:w="361" w:type="pct"/>
          </w:tcPr>
          <w:p w14:paraId="68EF134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6C2BB5F" w14:textId="77777777" w:rsidR="00C4392C" w:rsidRPr="009371B1" w:rsidRDefault="00C4392C" w:rsidP="00AA5B42">
            <w:pPr>
              <w:jc w:val="center"/>
              <w:rPr>
                <w:rFonts w:ascii="Calibri Light" w:eastAsia="Times New Roman" w:hAnsi="Calibri Light" w:cs="Arial"/>
                <w:b/>
                <w:sz w:val="24"/>
                <w:szCs w:val="24"/>
                <w:lang w:eastAsia="fr-FR"/>
              </w:rPr>
            </w:pPr>
          </w:p>
        </w:tc>
        <w:tc>
          <w:tcPr>
            <w:tcW w:w="361" w:type="pct"/>
          </w:tcPr>
          <w:p w14:paraId="679AF0AB"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E0FC310" w14:textId="77777777" w:rsidR="00C4392C" w:rsidRPr="009371B1" w:rsidRDefault="00C4392C" w:rsidP="00AA5B42">
            <w:pPr>
              <w:jc w:val="center"/>
              <w:rPr>
                <w:rFonts w:ascii="Calibri Light" w:eastAsia="Times New Roman" w:hAnsi="Calibri Light" w:cs="Arial"/>
                <w:b/>
                <w:sz w:val="24"/>
                <w:szCs w:val="24"/>
                <w:lang w:eastAsia="fr-FR"/>
              </w:rPr>
            </w:pPr>
          </w:p>
        </w:tc>
        <w:tc>
          <w:tcPr>
            <w:tcW w:w="406" w:type="pct"/>
          </w:tcPr>
          <w:p w14:paraId="7DBB08B6"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B4A2E66" w14:textId="77777777" w:rsidR="00C4392C" w:rsidRPr="009371B1" w:rsidRDefault="00C4392C" w:rsidP="00AA5B42">
            <w:pPr>
              <w:jc w:val="center"/>
              <w:rPr>
                <w:rFonts w:ascii="Calibri Light" w:eastAsia="Times New Roman" w:hAnsi="Calibri Light" w:cs="Arial"/>
                <w:b/>
                <w:sz w:val="24"/>
                <w:szCs w:val="24"/>
                <w:lang w:eastAsia="fr-FR"/>
              </w:rPr>
            </w:pPr>
          </w:p>
        </w:tc>
      </w:tr>
      <w:tr w:rsidR="00C4392C" w:rsidRPr="002E31FE" w14:paraId="5DBC4F0F" w14:textId="77777777" w:rsidTr="00AA5B42">
        <w:trPr>
          <w:trHeight w:val="430"/>
        </w:trPr>
        <w:tc>
          <w:tcPr>
            <w:tcW w:w="2822" w:type="pct"/>
          </w:tcPr>
          <w:p w14:paraId="0EB9DF27" w14:textId="03EDC604" w:rsidR="00C4392C" w:rsidRPr="00422A21" w:rsidRDefault="00C4392C" w:rsidP="00AA5B42">
            <w:pPr>
              <w:pStyle w:val="Listparagraf"/>
              <w:tabs>
                <w:tab w:val="left" w:pos="709"/>
                <w:tab w:val="left" w:pos="9900"/>
              </w:tabs>
              <w:spacing w:after="0"/>
              <w:ind w:left="0"/>
              <w:jc w:val="both"/>
              <w:rPr>
                <w:color w:val="FF0000"/>
                <w:spacing w:val="1"/>
                <w:sz w:val="24"/>
                <w:szCs w:val="24"/>
              </w:rPr>
            </w:pPr>
            <w:r>
              <w:rPr>
                <w:b/>
                <w:sz w:val="24"/>
                <w:szCs w:val="24"/>
              </w:rPr>
              <w:t>19</w:t>
            </w:r>
            <w:r w:rsidRPr="00422A21">
              <w:rPr>
                <w:b/>
                <w:sz w:val="24"/>
                <w:szCs w:val="24"/>
              </w:rPr>
              <w:t>.Declarația  de  eșalonare  a  depunerii  dosarelor  cererilor  de  plată</w:t>
            </w:r>
            <w:r w:rsidRPr="00422A21">
              <w:rPr>
                <w:sz w:val="24"/>
                <w:szCs w:val="24"/>
              </w:rPr>
              <w:t>, </w:t>
            </w:r>
            <w:r w:rsidRPr="00422A21">
              <w:rPr>
                <w:b/>
                <w:sz w:val="24"/>
                <w:szCs w:val="24"/>
              </w:rPr>
              <w:t>inclusiv cea  pentru decontarea TVA, unde este cazul</w:t>
            </w:r>
          </w:p>
        </w:tc>
        <w:tc>
          <w:tcPr>
            <w:tcW w:w="283" w:type="pct"/>
          </w:tcPr>
          <w:p w14:paraId="0BB2836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5A67F50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612F51D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6F62EE68"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4160F50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3FA5FBDE"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r>
      <w:tr w:rsidR="00C4392C" w:rsidRPr="002E31FE" w14:paraId="55ECD1CA" w14:textId="77777777" w:rsidTr="00AA5B42">
        <w:trPr>
          <w:trHeight w:val="430"/>
        </w:trPr>
        <w:tc>
          <w:tcPr>
            <w:tcW w:w="2822" w:type="pct"/>
          </w:tcPr>
          <w:p w14:paraId="1C31E35E" w14:textId="77777777" w:rsidR="00C4392C" w:rsidRDefault="00C4392C" w:rsidP="00AA5B42">
            <w:pPr>
              <w:pStyle w:val="Listparagraf"/>
              <w:tabs>
                <w:tab w:val="left" w:pos="709"/>
                <w:tab w:val="left" w:pos="9900"/>
              </w:tabs>
              <w:spacing w:after="0"/>
              <w:ind w:left="0"/>
              <w:jc w:val="both"/>
              <w:rPr>
                <w:b/>
                <w:sz w:val="24"/>
                <w:szCs w:val="24"/>
              </w:rPr>
            </w:pPr>
            <w:r>
              <w:rPr>
                <w:b/>
                <w:sz w:val="24"/>
                <w:szCs w:val="24"/>
              </w:rPr>
              <w:t xml:space="preserve">20. Acord de parteneriat in cazul in care proiectele </w:t>
            </w:r>
            <w:proofErr w:type="spellStart"/>
            <w:r>
              <w:rPr>
                <w:b/>
                <w:sz w:val="24"/>
                <w:szCs w:val="24"/>
              </w:rPr>
              <w:t>initiate</w:t>
            </w:r>
            <w:proofErr w:type="spellEnd"/>
            <w:r>
              <w:rPr>
                <w:b/>
                <w:sz w:val="24"/>
                <w:szCs w:val="24"/>
              </w:rPr>
              <w:t xml:space="preserve"> de un parteneriat intre cel </w:t>
            </w:r>
            <w:proofErr w:type="spellStart"/>
            <w:r>
              <w:rPr>
                <w:b/>
                <w:sz w:val="24"/>
                <w:szCs w:val="24"/>
              </w:rPr>
              <w:t>putin</w:t>
            </w:r>
            <w:proofErr w:type="spellEnd"/>
            <w:r>
              <w:rPr>
                <w:b/>
                <w:sz w:val="24"/>
                <w:szCs w:val="24"/>
              </w:rPr>
              <w:t xml:space="preserve"> doua </w:t>
            </w:r>
            <w:proofErr w:type="spellStart"/>
            <w:r>
              <w:rPr>
                <w:b/>
                <w:sz w:val="24"/>
                <w:szCs w:val="24"/>
              </w:rPr>
              <w:t>entitati</w:t>
            </w:r>
            <w:proofErr w:type="spellEnd"/>
          </w:p>
        </w:tc>
        <w:tc>
          <w:tcPr>
            <w:tcW w:w="283" w:type="pct"/>
          </w:tcPr>
          <w:p w14:paraId="40EC5CB9"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46ADFB4D"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1B8E8780"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45F0FAC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48D0ECB2"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12154B0C"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r>
      <w:tr w:rsidR="00C4392C" w:rsidRPr="002E31FE" w14:paraId="6A5AB687" w14:textId="77777777" w:rsidTr="00AA5B42">
        <w:trPr>
          <w:trHeight w:val="430"/>
        </w:trPr>
        <w:tc>
          <w:tcPr>
            <w:tcW w:w="2822" w:type="pct"/>
          </w:tcPr>
          <w:p w14:paraId="793928B1" w14:textId="77777777" w:rsidR="00C4392C" w:rsidRPr="00422A21" w:rsidRDefault="00C4392C" w:rsidP="00AA5B42">
            <w:pPr>
              <w:tabs>
                <w:tab w:val="left" w:pos="180"/>
              </w:tabs>
              <w:spacing w:after="0" w:line="240" w:lineRule="auto"/>
              <w:ind w:right="160"/>
              <w:jc w:val="both"/>
              <w:rPr>
                <w:rFonts w:cs="Calibri"/>
                <w:b/>
                <w:sz w:val="24"/>
                <w:szCs w:val="24"/>
              </w:rPr>
            </w:pPr>
            <w:r w:rsidRPr="00422A21">
              <w:rPr>
                <w:rFonts w:cs="Calibri"/>
                <w:b/>
                <w:sz w:val="24"/>
                <w:szCs w:val="24"/>
              </w:rPr>
              <w:t xml:space="preserve">21. Alte documente justificative: </w:t>
            </w:r>
          </w:p>
          <w:p w14:paraId="20DB073D" w14:textId="77777777" w:rsidR="00C4392C" w:rsidRPr="00422A21" w:rsidRDefault="00C4392C" w:rsidP="00AA5B42">
            <w:pPr>
              <w:tabs>
                <w:tab w:val="left" w:pos="180"/>
              </w:tabs>
              <w:spacing w:after="0" w:line="240" w:lineRule="auto"/>
              <w:ind w:right="160"/>
              <w:jc w:val="both"/>
              <w:rPr>
                <w:sz w:val="24"/>
                <w:szCs w:val="24"/>
              </w:rPr>
            </w:pPr>
            <w:r w:rsidRPr="00422A21">
              <w:rPr>
                <w:sz w:val="24"/>
                <w:szCs w:val="24"/>
              </w:rPr>
              <w:t xml:space="preserve">Documente obligatorii: </w:t>
            </w:r>
          </w:p>
          <w:p w14:paraId="0DB1693C" w14:textId="77777777" w:rsidR="00C4392C" w:rsidRPr="00422A21" w:rsidRDefault="00C4392C" w:rsidP="00AA5B42">
            <w:pPr>
              <w:pStyle w:val="Listparagraf"/>
              <w:numPr>
                <w:ilvl w:val="0"/>
                <w:numId w:val="21"/>
              </w:numPr>
              <w:tabs>
                <w:tab w:val="left" w:pos="284"/>
              </w:tabs>
              <w:spacing w:after="0" w:line="240" w:lineRule="auto"/>
              <w:ind w:left="0" w:firstLine="0"/>
              <w:jc w:val="both"/>
              <w:rPr>
                <w:sz w:val="24"/>
                <w:szCs w:val="24"/>
              </w:rPr>
            </w:pPr>
            <w:r w:rsidRPr="00422A21">
              <w:rPr>
                <w:b/>
                <w:sz w:val="24"/>
                <w:szCs w:val="24"/>
              </w:rPr>
              <w:lastRenderedPageBreak/>
              <w:t xml:space="preserve">Certificat de Acreditare ca furnizor de servicii sociale prestate/dovada depunerii documentelor privind reacreditarea in cazul in care certificatul de acreditare este expirat </w:t>
            </w:r>
            <w:proofErr w:type="spellStart"/>
            <w:r w:rsidRPr="00422A21">
              <w:rPr>
                <w:b/>
                <w:sz w:val="24"/>
                <w:szCs w:val="24"/>
              </w:rPr>
              <w:t>insotita</w:t>
            </w:r>
            <w:proofErr w:type="spellEnd"/>
            <w:r w:rsidRPr="00422A21">
              <w:rPr>
                <w:b/>
                <w:sz w:val="24"/>
                <w:szCs w:val="24"/>
              </w:rPr>
              <w:t xml:space="preserve"> de angajamentul solicitantului de prezentare a noului certificat pana la semnarea contractului de </w:t>
            </w:r>
            <w:proofErr w:type="spellStart"/>
            <w:r w:rsidRPr="00422A21">
              <w:rPr>
                <w:b/>
                <w:sz w:val="24"/>
                <w:szCs w:val="24"/>
              </w:rPr>
              <w:t>finantare</w:t>
            </w:r>
            <w:proofErr w:type="spellEnd"/>
            <w:r w:rsidRPr="00422A21">
              <w:rPr>
                <w:b/>
                <w:sz w:val="24"/>
                <w:szCs w:val="24"/>
              </w:rPr>
              <w:t xml:space="preserve"> </w:t>
            </w:r>
            <w:r w:rsidRPr="00422A21">
              <w:rPr>
                <w:sz w:val="24"/>
                <w:szCs w:val="24"/>
              </w:rPr>
              <w:t>(copie conform cu originalul)</w:t>
            </w:r>
          </w:p>
          <w:p w14:paraId="6A1ECD81" w14:textId="77777777" w:rsidR="00C4392C" w:rsidRPr="00422A21" w:rsidRDefault="00C4392C" w:rsidP="00AA5B42">
            <w:pPr>
              <w:pStyle w:val="Listparagraf"/>
              <w:numPr>
                <w:ilvl w:val="0"/>
                <w:numId w:val="21"/>
              </w:numPr>
              <w:tabs>
                <w:tab w:val="left" w:pos="284"/>
              </w:tabs>
              <w:spacing w:after="0" w:line="240" w:lineRule="auto"/>
              <w:ind w:left="0" w:firstLine="0"/>
              <w:jc w:val="both"/>
              <w:rPr>
                <w:sz w:val="24"/>
                <w:szCs w:val="24"/>
              </w:rPr>
            </w:pPr>
            <w:proofErr w:type="spellStart"/>
            <w:r w:rsidRPr="00422A21">
              <w:rPr>
                <w:b/>
                <w:sz w:val="24"/>
                <w:szCs w:val="24"/>
              </w:rPr>
              <w:t>Declaratia</w:t>
            </w:r>
            <w:proofErr w:type="spellEnd"/>
            <w:r w:rsidRPr="00422A21">
              <w:rPr>
                <w:b/>
                <w:sz w:val="24"/>
                <w:szCs w:val="24"/>
              </w:rPr>
              <w:t xml:space="preserve"> solicitantului privind prezenta elementelor inovative, de mediu si clima – Anexa 9</w:t>
            </w:r>
            <w:r>
              <w:rPr>
                <w:b/>
                <w:sz w:val="24"/>
                <w:szCs w:val="24"/>
              </w:rPr>
              <w:t xml:space="preserve"> la Ghid</w:t>
            </w:r>
          </w:p>
          <w:p w14:paraId="3ABEBC3C" w14:textId="06C513D3" w:rsidR="00C4392C" w:rsidRPr="00422A21" w:rsidRDefault="00C4392C" w:rsidP="00AA5B42">
            <w:pPr>
              <w:pStyle w:val="Listparagraf"/>
              <w:numPr>
                <w:ilvl w:val="0"/>
                <w:numId w:val="21"/>
              </w:numPr>
              <w:tabs>
                <w:tab w:val="left" w:pos="284"/>
              </w:tabs>
              <w:spacing w:after="0" w:line="240" w:lineRule="auto"/>
              <w:ind w:left="0" w:firstLine="0"/>
              <w:jc w:val="both"/>
              <w:rPr>
                <w:sz w:val="24"/>
                <w:szCs w:val="24"/>
              </w:rPr>
            </w:pPr>
            <w:proofErr w:type="spellStart"/>
            <w:r w:rsidRPr="00422A21">
              <w:rPr>
                <w:b/>
                <w:sz w:val="24"/>
                <w:szCs w:val="24"/>
              </w:rPr>
              <w:t>Declaratia</w:t>
            </w:r>
            <w:proofErr w:type="spellEnd"/>
            <w:r w:rsidRPr="00422A21">
              <w:rPr>
                <w:b/>
                <w:sz w:val="24"/>
                <w:szCs w:val="24"/>
              </w:rPr>
              <w:t xml:space="preserve"> pe propria </w:t>
            </w:r>
            <w:proofErr w:type="spellStart"/>
            <w:r w:rsidRPr="00422A21">
              <w:rPr>
                <w:b/>
                <w:sz w:val="24"/>
                <w:szCs w:val="24"/>
              </w:rPr>
              <w:t>raspundere</w:t>
            </w:r>
            <w:proofErr w:type="spellEnd"/>
            <w:r w:rsidRPr="00422A21">
              <w:rPr>
                <w:b/>
                <w:sz w:val="24"/>
                <w:szCs w:val="24"/>
              </w:rPr>
              <w:t xml:space="preserve"> a solicitantului privind asigurarea sustenabilității investiției</w:t>
            </w:r>
            <w:r w:rsidR="0001160D">
              <w:rPr>
                <w:b/>
                <w:sz w:val="24"/>
                <w:szCs w:val="24"/>
              </w:rPr>
              <w:t xml:space="preserve"> – Anexa 10 la Ghid</w:t>
            </w:r>
            <w:bookmarkStart w:id="5" w:name="_GoBack"/>
            <w:bookmarkEnd w:id="5"/>
          </w:p>
          <w:p w14:paraId="424812A1" w14:textId="7250433C" w:rsidR="00C4392C" w:rsidRPr="00422A21" w:rsidRDefault="00C4392C" w:rsidP="00AA5B42">
            <w:pPr>
              <w:pStyle w:val="Listparagraf"/>
              <w:numPr>
                <w:ilvl w:val="0"/>
                <w:numId w:val="21"/>
              </w:numPr>
              <w:tabs>
                <w:tab w:val="left" w:pos="284"/>
              </w:tabs>
              <w:spacing w:after="0" w:line="240" w:lineRule="auto"/>
              <w:ind w:left="0" w:firstLine="0"/>
              <w:jc w:val="both"/>
              <w:rPr>
                <w:b/>
                <w:sz w:val="24"/>
                <w:szCs w:val="24"/>
              </w:rPr>
            </w:pPr>
            <w:proofErr w:type="spellStart"/>
            <w:r w:rsidRPr="00422A21">
              <w:rPr>
                <w:b/>
                <w:sz w:val="24"/>
                <w:szCs w:val="24"/>
              </w:rPr>
              <w:t>Declaratie</w:t>
            </w:r>
            <w:proofErr w:type="spellEnd"/>
            <w:r w:rsidRPr="00422A21">
              <w:rPr>
                <w:b/>
                <w:sz w:val="24"/>
                <w:szCs w:val="24"/>
              </w:rPr>
              <w:t xml:space="preserve"> </w:t>
            </w:r>
            <w:r>
              <w:rPr>
                <w:b/>
                <w:sz w:val="24"/>
                <w:szCs w:val="24"/>
              </w:rPr>
              <w:t xml:space="preserve">beneficiar privind informarea </w:t>
            </w:r>
            <w:r w:rsidRPr="00422A21">
              <w:rPr>
                <w:b/>
                <w:sz w:val="24"/>
                <w:szCs w:val="24"/>
              </w:rPr>
              <w:t xml:space="preserve">GAL </w:t>
            </w:r>
            <w:r>
              <w:rPr>
                <w:b/>
                <w:sz w:val="24"/>
                <w:szCs w:val="24"/>
              </w:rPr>
              <w:t>– Anexa 1</w:t>
            </w:r>
            <w:r w:rsidR="00C60E08">
              <w:rPr>
                <w:b/>
                <w:sz w:val="24"/>
                <w:szCs w:val="24"/>
              </w:rPr>
              <w:t>1</w:t>
            </w:r>
            <w:r>
              <w:rPr>
                <w:b/>
                <w:sz w:val="24"/>
                <w:szCs w:val="24"/>
              </w:rPr>
              <w:t xml:space="preserve"> la Ghid </w:t>
            </w:r>
          </w:p>
          <w:p w14:paraId="61FF733E" w14:textId="5027B6E3" w:rsidR="00C4392C" w:rsidRPr="00422A21" w:rsidRDefault="00C4392C" w:rsidP="00AA5B42">
            <w:pPr>
              <w:pStyle w:val="Listparagraf"/>
              <w:numPr>
                <w:ilvl w:val="0"/>
                <w:numId w:val="21"/>
              </w:numPr>
              <w:tabs>
                <w:tab w:val="left" w:pos="284"/>
              </w:tabs>
              <w:spacing w:after="0" w:line="240" w:lineRule="auto"/>
              <w:ind w:left="0" w:firstLine="0"/>
              <w:jc w:val="both"/>
              <w:rPr>
                <w:b/>
                <w:sz w:val="24"/>
                <w:szCs w:val="24"/>
              </w:rPr>
            </w:pPr>
            <w:proofErr w:type="spellStart"/>
            <w:r w:rsidRPr="00422A21">
              <w:rPr>
                <w:b/>
                <w:sz w:val="24"/>
                <w:szCs w:val="24"/>
              </w:rPr>
              <w:t>Declaratie</w:t>
            </w:r>
            <w:proofErr w:type="spellEnd"/>
            <w:r w:rsidRPr="00422A21">
              <w:rPr>
                <w:b/>
                <w:sz w:val="24"/>
                <w:szCs w:val="24"/>
              </w:rPr>
              <w:t xml:space="preserve"> pe propria răspundere (eligibilitate solicitant)</w:t>
            </w:r>
            <w:r>
              <w:rPr>
                <w:b/>
                <w:sz w:val="24"/>
                <w:szCs w:val="24"/>
              </w:rPr>
              <w:t>-Anexa 1</w:t>
            </w:r>
            <w:r w:rsidR="000F461E">
              <w:rPr>
                <w:b/>
                <w:sz w:val="24"/>
                <w:szCs w:val="24"/>
              </w:rPr>
              <w:t>2</w:t>
            </w:r>
            <w:r>
              <w:rPr>
                <w:b/>
                <w:sz w:val="24"/>
                <w:szCs w:val="24"/>
              </w:rPr>
              <w:t xml:space="preserve"> la Ghid</w:t>
            </w:r>
          </w:p>
        </w:tc>
        <w:tc>
          <w:tcPr>
            <w:tcW w:w="283" w:type="pct"/>
          </w:tcPr>
          <w:p w14:paraId="1FF4F9AD" w14:textId="77777777" w:rsidR="00C4392C" w:rsidRPr="00422A21" w:rsidRDefault="00C4392C" w:rsidP="00AA5B42">
            <w:pPr>
              <w:spacing w:after="0" w:line="240" w:lineRule="auto"/>
              <w:jc w:val="center"/>
              <w:rPr>
                <w:rFonts w:eastAsia="Times New Roman" w:cs="Arial"/>
                <w:b/>
                <w:sz w:val="24"/>
                <w:szCs w:val="24"/>
                <w:lang w:eastAsia="fr-FR"/>
              </w:rPr>
            </w:pPr>
          </w:p>
          <w:p w14:paraId="141B27C2" w14:textId="77777777" w:rsidR="00C4392C" w:rsidRPr="00422A21" w:rsidRDefault="00C4392C" w:rsidP="00AA5B42">
            <w:pPr>
              <w:spacing w:after="0" w:line="240" w:lineRule="auto"/>
              <w:jc w:val="center"/>
              <w:rPr>
                <w:rFonts w:eastAsia="Times New Roman" w:cs="Arial"/>
                <w:b/>
                <w:sz w:val="24"/>
                <w:szCs w:val="24"/>
                <w:lang w:eastAsia="fr-FR"/>
              </w:rPr>
            </w:pPr>
          </w:p>
          <w:p w14:paraId="70D10302"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D6D5326" w14:textId="77777777" w:rsidR="00C4392C" w:rsidRPr="00422A21" w:rsidRDefault="00C4392C" w:rsidP="00AA5B42">
            <w:pPr>
              <w:spacing w:after="0" w:line="240" w:lineRule="auto"/>
              <w:jc w:val="center"/>
              <w:rPr>
                <w:rFonts w:eastAsia="Times New Roman" w:cs="Arial"/>
                <w:b/>
                <w:sz w:val="24"/>
                <w:szCs w:val="24"/>
                <w:lang w:eastAsia="fr-FR"/>
              </w:rPr>
            </w:pPr>
          </w:p>
          <w:p w14:paraId="061B902E" w14:textId="77777777" w:rsidR="00C4392C" w:rsidRPr="00422A21" w:rsidRDefault="00C4392C" w:rsidP="00AA5B42">
            <w:pPr>
              <w:spacing w:after="0" w:line="240" w:lineRule="auto"/>
              <w:jc w:val="center"/>
              <w:rPr>
                <w:rFonts w:eastAsia="Times New Roman" w:cs="Arial"/>
                <w:b/>
                <w:sz w:val="24"/>
                <w:szCs w:val="24"/>
                <w:lang w:eastAsia="fr-FR"/>
              </w:rPr>
            </w:pPr>
          </w:p>
          <w:p w14:paraId="6A76F11A" w14:textId="77777777" w:rsidR="00C4392C" w:rsidRPr="00422A21" w:rsidRDefault="00C4392C" w:rsidP="00AA5B42">
            <w:pPr>
              <w:spacing w:after="0" w:line="240" w:lineRule="auto"/>
              <w:jc w:val="center"/>
              <w:rPr>
                <w:rFonts w:eastAsia="Times New Roman" w:cs="Arial"/>
                <w:b/>
                <w:sz w:val="24"/>
                <w:szCs w:val="24"/>
                <w:lang w:eastAsia="fr-FR"/>
              </w:rPr>
            </w:pPr>
          </w:p>
          <w:p w14:paraId="700C5BB8" w14:textId="77777777" w:rsidR="00C4392C" w:rsidRPr="00422A21" w:rsidRDefault="00C4392C" w:rsidP="00AA5B42">
            <w:pPr>
              <w:spacing w:after="0" w:line="240" w:lineRule="auto"/>
              <w:jc w:val="center"/>
              <w:rPr>
                <w:rFonts w:eastAsia="Times New Roman" w:cs="Arial"/>
                <w:b/>
                <w:sz w:val="24"/>
                <w:szCs w:val="24"/>
                <w:lang w:eastAsia="fr-FR"/>
              </w:rPr>
            </w:pPr>
          </w:p>
          <w:p w14:paraId="2527838D" w14:textId="77777777" w:rsidR="00C4392C" w:rsidRPr="00422A21" w:rsidRDefault="00C4392C" w:rsidP="00AA5B42">
            <w:pPr>
              <w:spacing w:after="0" w:line="240" w:lineRule="auto"/>
              <w:jc w:val="center"/>
              <w:rPr>
                <w:rFonts w:eastAsia="Times New Roman" w:cs="Arial"/>
                <w:b/>
                <w:sz w:val="24"/>
                <w:szCs w:val="24"/>
                <w:lang w:eastAsia="fr-FR"/>
              </w:rPr>
            </w:pPr>
          </w:p>
          <w:p w14:paraId="77EE8CAA" w14:textId="77777777" w:rsidR="00C4392C" w:rsidRPr="00422A21" w:rsidRDefault="00C4392C" w:rsidP="00AA5B42">
            <w:pPr>
              <w:spacing w:after="0" w:line="240" w:lineRule="auto"/>
              <w:jc w:val="center"/>
              <w:rPr>
                <w:rFonts w:eastAsia="Times New Roman" w:cs="Arial"/>
                <w:b/>
                <w:sz w:val="24"/>
                <w:szCs w:val="24"/>
                <w:lang w:eastAsia="fr-FR"/>
              </w:rPr>
            </w:pPr>
          </w:p>
          <w:p w14:paraId="15974ACC"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81D4375"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5B1C70E"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02E3EF9" w14:textId="77777777" w:rsidR="00C4392C" w:rsidRPr="00422A21" w:rsidRDefault="00C4392C" w:rsidP="00AA5B42">
            <w:pPr>
              <w:spacing w:after="0" w:line="240" w:lineRule="auto"/>
              <w:jc w:val="center"/>
              <w:rPr>
                <w:rFonts w:eastAsia="Times New Roman" w:cs="Arial"/>
                <w:b/>
                <w:sz w:val="24"/>
                <w:szCs w:val="24"/>
                <w:lang w:eastAsia="fr-FR"/>
              </w:rPr>
            </w:pPr>
          </w:p>
          <w:p w14:paraId="1932BCF6"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A87EF6D"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BF8FC11"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9EAFF59"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752FE1B" w14:textId="77777777" w:rsidR="00C4392C" w:rsidRPr="00422A21" w:rsidRDefault="00C4392C" w:rsidP="00AA5B42">
            <w:pPr>
              <w:spacing w:after="0" w:line="240" w:lineRule="auto"/>
              <w:jc w:val="center"/>
              <w:rPr>
                <w:rFonts w:eastAsia="Times New Roman" w:cs="Arial"/>
                <w:b/>
                <w:sz w:val="24"/>
                <w:szCs w:val="24"/>
                <w:lang w:eastAsia="fr-FR"/>
              </w:rPr>
            </w:pPr>
          </w:p>
        </w:tc>
        <w:tc>
          <w:tcPr>
            <w:tcW w:w="361" w:type="pct"/>
          </w:tcPr>
          <w:p w14:paraId="55EB268D" w14:textId="77777777" w:rsidR="00C4392C" w:rsidRPr="00422A21" w:rsidRDefault="00C4392C" w:rsidP="00AA5B42">
            <w:pPr>
              <w:spacing w:after="0" w:line="240" w:lineRule="auto"/>
              <w:jc w:val="center"/>
              <w:rPr>
                <w:rFonts w:eastAsia="Times New Roman" w:cs="Arial"/>
                <w:b/>
                <w:sz w:val="24"/>
                <w:szCs w:val="24"/>
                <w:lang w:eastAsia="fr-FR"/>
              </w:rPr>
            </w:pPr>
          </w:p>
          <w:p w14:paraId="3932D9C5" w14:textId="77777777" w:rsidR="00C4392C" w:rsidRPr="00422A21" w:rsidRDefault="00C4392C" w:rsidP="00AA5B42">
            <w:pPr>
              <w:spacing w:after="0" w:line="240" w:lineRule="auto"/>
              <w:jc w:val="center"/>
              <w:rPr>
                <w:rFonts w:eastAsia="Times New Roman" w:cs="Arial"/>
                <w:b/>
                <w:sz w:val="24"/>
                <w:szCs w:val="24"/>
                <w:lang w:eastAsia="fr-FR"/>
              </w:rPr>
            </w:pPr>
          </w:p>
          <w:p w14:paraId="6ED93FA4"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F6B780E" w14:textId="77777777" w:rsidR="00C4392C" w:rsidRPr="00422A21" w:rsidRDefault="00C4392C" w:rsidP="00AA5B42">
            <w:pPr>
              <w:spacing w:after="0" w:line="240" w:lineRule="auto"/>
              <w:jc w:val="center"/>
              <w:rPr>
                <w:rFonts w:eastAsia="Times New Roman" w:cs="Arial"/>
                <w:b/>
                <w:sz w:val="24"/>
                <w:szCs w:val="24"/>
                <w:lang w:eastAsia="fr-FR"/>
              </w:rPr>
            </w:pPr>
          </w:p>
          <w:p w14:paraId="78E98620" w14:textId="77777777" w:rsidR="00C4392C" w:rsidRPr="00422A21" w:rsidRDefault="00C4392C" w:rsidP="00AA5B42">
            <w:pPr>
              <w:spacing w:after="0" w:line="240" w:lineRule="auto"/>
              <w:jc w:val="center"/>
              <w:rPr>
                <w:rFonts w:eastAsia="Times New Roman" w:cs="Arial"/>
                <w:b/>
                <w:sz w:val="24"/>
                <w:szCs w:val="24"/>
                <w:lang w:eastAsia="fr-FR"/>
              </w:rPr>
            </w:pPr>
          </w:p>
          <w:p w14:paraId="31CB800C" w14:textId="77777777" w:rsidR="00C4392C" w:rsidRPr="00422A21" w:rsidRDefault="00C4392C" w:rsidP="00AA5B42">
            <w:pPr>
              <w:spacing w:after="0" w:line="240" w:lineRule="auto"/>
              <w:jc w:val="center"/>
              <w:rPr>
                <w:rFonts w:eastAsia="Times New Roman" w:cs="Arial"/>
                <w:b/>
                <w:sz w:val="24"/>
                <w:szCs w:val="24"/>
                <w:lang w:eastAsia="fr-FR"/>
              </w:rPr>
            </w:pPr>
          </w:p>
          <w:p w14:paraId="66FC211A" w14:textId="77777777" w:rsidR="00C4392C" w:rsidRPr="00422A21" w:rsidRDefault="00C4392C" w:rsidP="00AA5B42">
            <w:pPr>
              <w:spacing w:after="0" w:line="240" w:lineRule="auto"/>
              <w:jc w:val="center"/>
              <w:rPr>
                <w:rFonts w:eastAsia="Times New Roman" w:cs="Arial"/>
                <w:b/>
                <w:sz w:val="24"/>
                <w:szCs w:val="24"/>
                <w:lang w:eastAsia="fr-FR"/>
              </w:rPr>
            </w:pPr>
          </w:p>
          <w:p w14:paraId="718ECCFE" w14:textId="77777777" w:rsidR="00C4392C" w:rsidRPr="00422A21" w:rsidRDefault="00C4392C" w:rsidP="00AA5B42">
            <w:pPr>
              <w:spacing w:after="0" w:line="240" w:lineRule="auto"/>
              <w:jc w:val="center"/>
              <w:rPr>
                <w:rFonts w:eastAsia="Times New Roman" w:cs="Arial"/>
                <w:b/>
                <w:sz w:val="24"/>
                <w:szCs w:val="24"/>
                <w:lang w:eastAsia="fr-FR"/>
              </w:rPr>
            </w:pPr>
          </w:p>
          <w:p w14:paraId="0E5B115B" w14:textId="77777777" w:rsidR="00C4392C" w:rsidRPr="00422A21" w:rsidRDefault="00C4392C" w:rsidP="00AA5B42">
            <w:pPr>
              <w:spacing w:after="0" w:line="240" w:lineRule="auto"/>
              <w:jc w:val="center"/>
              <w:rPr>
                <w:rFonts w:eastAsia="Times New Roman" w:cs="Arial"/>
                <w:b/>
                <w:sz w:val="24"/>
                <w:szCs w:val="24"/>
                <w:lang w:eastAsia="fr-FR"/>
              </w:rPr>
            </w:pPr>
          </w:p>
          <w:p w14:paraId="56B584E2"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CB7AE1E" w14:textId="77777777" w:rsidR="00C4392C" w:rsidRPr="00422A21" w:rsidRDefault="00C4392C" w:rsidP="00AA5B42">
            <w:pPr>
              <w:spacing w:after="0" w:line="240" w:lineRule="auto"/>
              <w:jc w:val="center"/>
              <w:rPr>
                <w:rFonts w:eastAsia="Times New Roman" w:cs="Arial"/>
                <w:b/>
                <w:sz w:val="24"/>
                <w:szCs w:val="24"/>
                <w:lang w:eastAsia="fr-FR"/>
              </w:rPr>
            </w:pPr>
          </w:p>
          <w:p w14:paraId="7D9F6A78"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7C478EC" w14:textId="77777777" w:rsidR="00C4392C" w:rsidRPr="00422A21" w:rsidRDefault="00C4392C" w:rsidP="00AA5B42">
            <w:pPr>
              <w:spacing w:after="0" w:line="240" w:lineRule="auto"/>
              <w:jc w:val="center"/>
              <w:rPr>
                <w:rFonts w:eastAsia="Times New Roman" w:cs="Arial"/>
                <w:b/>
                <w:sz w:val="24"/>
                <w:szCs w:val="24"/>
                <w:lang w:eastAsia="fr-FR"/>
              </w:rPr>
            </w:pPr>
          </w:p>
          <w:p w14:paraId="775FF556"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753CAE5"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49B8756"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DA3C767"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0F25C078" w14:textId="77777777" w:rsidR="00C4392C" w:rsidRPr="00422A21" w:rsidRDefault="00C4392C" w:rsidP="00AA5B42">
            <w:pPr>
              <w:spacing w:after="0" w:line="240" w:lineRule="auto"/>
              <w:jc w:val="center"/>
              <w:rPr>
                <w:rFonts w:eastAsia="Times New Roman" w:cs="Arial"/>
                <w:b/>
                <w:sz w:val="24"/>
                <w:szCs w:val="24"/>
                <w:lang w:eastAsia="fr-FR"/>
              </w:rPr>
            </w:pPr>
          </w:p>
        </w:tc>
        <w:tc>
          <w:tcPr>
            <w:tcW w:w="406" w:type="pct"/>
          </w:tcPr>
          <w:p w14:paraId="36556D6C" w14:textId="77777777" w:rsidR="00C4392C" w:rsidRPr="00422A21" w:rsidRDefault="00C4392C" w:rsidP="00AA5B42">
            <w:pPr>
              <w:spacing w:after="0" w:line="240" w:lineRule="auto"/>
              <w:jc w:val="center"/>
              <w:rPr>
                <w:rFonts w:eastAsia="Times New Roman" w:cs="Arial"/>
                <w:b/>
                <w:sz w:val="24"/>
                <w:szCs w:val="24"/>
                <w:lang w:eastAsia="fr-FR"/>
              </w:rPr>
            </w:pPr>
          </w:p>
          <w:p w14:paraId="06539A0F" w14:textId="77777777" w:rsidR="00C4392C" w:rsidRPr="00422A21" w:rsidRDefault="00C4392C" w:rsidP="00AA5B42">
            <w:pPr>
              <w:spacing w:after="0" w:line="240" w:lineRule="auto"/>
              <w:jc w:val="center"/>
              <w:rPr>
                <w:rFonts w:eastAsia="Times New Roman" w:cs="Arial"/>
                <w:b/>
                <w:sz w:val="24"/>
                <w:szCs w:val="24"/>
                <w:lang w:eastAsia="fr-FR"/>
              </w:rPr>
            </w:pPr>
          </w:p>
          <w:p w14:paraId="5049F269"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FE5927E" w14:textId="77777777" w:rsidR="00C4392C" w:rsidRPr="00422A21" w:rsidRDefault="00C4392C" w:rsidP="00AA5B42">
            <w:pPr>
              <w:spacing w:after="0" w:line="240" w:lineRule="auto"/>
              <w:jc w:val="center"/>
              <w:rPr>
                <w:rFonts w:eastAsia="Times New Roman" w:cs="Arial"/>
                <w:b/>
                <w:sz w:val="24"/>
                <w:szCs w:val="24"/>
                <w:lang w:eastAsia="fr-FR"/>
              </w:rPr>
            </w:pPr>
          </w:p>
          <w:p w14:paraId="6531B846" w14:textId="77777777" w:rsidR="00C4392C" w:rsidRPr="00422A21" w:rsidRDefault="00C4392C" w:rsidP="00AA5B42">
            <w:pPr>
              <w:spacing w:after="0" w:line="240" w:lineRule="auto"/>
              <w:jc w:val="center"/>
              <w:rPr>
                <w:rFonts w:eastAsia="Times New Roman" w:cs="Arial"/>
                <w:b/>
                <w:sz w:val="24"/>
                <w:szCs w:val="24"/>
                <w:lang w:eastAsia="fr-FR"/>
              </w:rPr>
            </w:pPr>
          </w:p>
          <w:p w14:paraId="3F7740BA" w14:textId="77777777" w:rsidR="00C4392C" w:rsidRPr="00422A21" w:rsidRDefault="00C4392C" w:rsidP="00AA5B42">
            <w:pPr>
              <w:spacing w:after="0" w:line="240" w:lineRule="auto"/>
              <w:jc w:val="center"/>
              <w:rPr>
                <w:rFonts w:eastAsia="Times New Roman" w:cs="Arial"/>
                <w:b/>
                <w:sz w:val="24"/>
                <w:szCs w:val="24"/>
                <w:lang w:eastAsia="fr-FR"/>
              </w:rPr>
            </w:pPr>
          </w:p>
          <w:p w14:paraId="5CFAFD9B" w14:textId="77777777" w:rsidR="00C4392C" w:rsidRPr="00422A21" w:rsidRDefault="00C4392C" w:rsidP="00AA5B42">
            <w:pPr>
              <w:spacing w:after="0" w:line="240" w:lineRule="auto"/>
              <w:jc w:val="center"/>
              <w:rPr>
                <w:rFonts w:eastAsia="Times New Roman" w:cs="Arial"/>
                <w:b/>
                <w:sz w:val="24"/>
                <w:szCs w:val="24"/>
                <w:lang w:eastAsia="fr-FR"/>
              </w:rPr>
            </w:pPr>
          </w:p>
          <w:p w14:paraId="23DFFB93" w14:textId="77777777" w:rsidR="00C4392C" w:rsidRPr="00422A21" w:rsidRDefault="00C4392C" w:rsidP="00AA5B42">
            <w:pPr>
              <w:spacing w:after="0" w:line="240" w:lineRule="auto"/>
              <w:jc w:val="center"/>
              <w:rPr>
                <w:rFonts w:eastAsia="Times New Roman" w:cs="Arial"/>
                <w:b/>
                <w:sz w:val="24"/>
                <w:szCs w:val="24"/>
                <w:lang w:eastAsia="fr-FR"/>
              </w:rPr>
            </w:pPr>
          </w:p>
          <w:p w14:paraId="62C30F31" w14:textId="77777777" w:rsidR="00C4392C" w:rsidRPr="00422A21" w:rsidRDefault="00C4392C" w:rsidP="00AA5B42">
            <w:pPr>
              <w:spacing w:after="0" w:line="240" w:lineRule="auto"/>
              <w:jc w:val="center"/>
              <w:rPr>
                <w:rFonts w:eastAsia="Times New Roman" w:cs="Arial"/>
                <w:b/>
                <w:sz w:val="24"/>
                <w:szCs w:val="24"/>
                <w:lang w:eastAsia="fr-FR"/>
              </w:rPr>
            </w:pPr>
          </w:p>
          <w:p w14:paraId="702AAE01"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0624916" w14:textId="77777777" w:rsidR="00C4392C" w:rsidRPr="00422A21" w:rsidRDefault="00C4392C" w:rsidP="00AA5B42">
            <w:pPr>
              <w:spacing w:after="0" w:line="240" w:lineRule="auto"/>
              <w:jc w:val="center"/>
              <w:rPr>
                <w:rFonts w:eastAsia="Times New Roman" w:cs="Arial"/>
                <w:b/>
                <w:sz w:val="24"/>
                <w:szCs w:val="24"/>
                <w:lang w:eastAsia="fr-FR"/>
              </w:rPr>
            </w:pPr>
          </w:p>
          <w:p w14:paraId="459A9A0C"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7149C05" w14:textId="77777777" w:rsidR="00C4392C" w:rsidRPr="00422A21" w:rsidRDefault="00C4392C" w:rsidP="00AA5B42">
            <w:pPr>
              <w:spacing w:after="0" w:line="240" w:lineRule="auto"/>
              <w:jc w:val="center"/>
              <w:rPr>
                <w:rFonts w:eastAsia="Times New Roman" w:cs="Arial"/>
                <w:b/>
                <w:sz w:val="24"/>
                <w:szCs w:val="24"/>
                <w:lang w:eastAsia="fr-FR"/>
              </w:rPr>
            </w:pPr>
          </w:p>
          <w:p w14:paraId="4CB2479A"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E71CC57"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1EB906F1"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B4BFD3B"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D3E8451" w14:textId="77777777" w:rsidR="00C4392C" w:rsidRPr="00422A21" w:rsidRDefault="00C4392C" w:rsidP="00AA5B42">
            <w:pPr>
              <w:spacing w:after="0" w:line="240" w:lineRule="auto"/>
              <w:jc w:val="center"/>
              <w:rPr>
                <w:rFonts w:eastAsia="Times New Roman" w:cs="Arial"/>
                <w:b/>
                <w:sz w:val="24"/>
                <w:szCs w:val="24"/>
                <w:lang w:eastAsia="fr-FR"/>
              </w:rPr>
            </w:pPr>
          </w:p>
        </w:tc>
        <w:tc>
          <w:tcPr>
            <w:tcW w:w="361" w:type="pct"/>
          </w:tcPr>
          <w:p w14:paraId="126706FF" w14:textId="77777777" w:rsidR="00C4392C" w:rsidRPr="00422A21" w:rsidRDefault="00C4392C" w:rsidP="00AA5B42">
            <w:pPr>
              <w:spacing w:after="0" w:line="240" w:lineRule="auto"/>
              <w:jc w:val="center"/>
              <w:rPr>
                <w:rFonts w:eastAsia="Times New Roman" w:cs="Arial"/>
                <w:b/>
                <w:sz w:val="24"/>
                <w:szCs w:val="24"/>
                <w:lang w:eastAsia="fr-FR"/>
              </w:rPr>
            </w:pPr>
          </w:p>
          <w:p w14:paraId="158429F3" w14:textId="77777777" w:rsidR="00C4392C" w:rsidRPr="00422A21" w:rsidRDefault="00C4392C" w:rsidP="00AA5B42">
            <w:pPr>
              <w:spacing w:after="0" w:line="240" w:lineRule="auto"/>
              <w:jc w:val="center"/>
              <w:rPr>
                <w:rFonts w:eastAsia="Times New Roman" w:cs="Arial"/>
                <w:b/>
                <w:sz w:val="24"/>
                <w:szCs w:val="24"/>
                <w:lang w:eastAsia="fr-FR"/>
              </w:rPr>
            </w:pPr>
          </w:p>
          <w:p w14:paraId="0A4A036E"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472569F" w14:textId="77777777" w:rsidR="00C4392C" w:rsidRPr="00422A21" w:rsidRDefault="00C4392C" w:rsidP="00AA5B42">
            <w:pPr>
              <w:spacing w:after="0" w:line="240" w:lineRule="auto"/>
              <w:jc w:val="center"/>
              <w:rPr>
                <w:rFonts w:eastAsia="Times New Roman" w:cs="Arial"/>
                <w:b/>
                <w:sz w:val="24"/>
                <w:szCs w:val="24"/>
                <w:lang w:eastAsia="fr-FR"/>
              </w:rPr>
            </w:pPr>
          </w:p>
          <w:p w14:paraId="4171EC6D" w14:textId="77777777" w:rsidR="00C4392C" w:rsidRPr="00422A21" w:rsidRDefault="00C4392C" w:rsidP="00AA5B42">
            <w:pPr>
              <w:spacing w:after="0" w:line="240" w:lineRule="auto"/>
              <w:jc w:val="center"/>
              <w:rPr>
                <w:rFonts w:eastAsia="Times New Roman" w:cs="Arial"/>
                <w:b/>
                <w:sz w:val="24"/>
                <w:szCs w:val="24"/>
                <w:lang w:eastAsia="fr-FR"/>
              </w:rPr>
            </w:pPr>
          </w:p>
          <w:p w14:paraId="4A87E332" w14:textId="77777777" w:rsidR="00C4392C" w:rsidRPr="00422A21" w:rsidRDefault="00C4392C" w:rsidP="00AA5B42">
            <w:pPr>
              <w:spacing w:after="0" w:line="240" w:lineRule="auto"/>
              <w:jc w:val="center"/>
              <w:rPr>
                <w:rFonts w:eastAsia="Times New Roman" w:cs="Arial"/>
                <w:b/>
                <w:sz w:val="24"/>
                <w:szCs w:val="24"/>
                <w:lang w:eastAsia="fr-FR"/>
              </w:rPr>
            </w:pPr>
          </w:p>
          <w:p w14:paraId="5A23C795" w14:textId="77777777" w:rsidR="00C4392C" w:rsidRPr="00422A21" w:rsidRDefault="00C4392C" w:rsidP="00AA5B42">
            <w:pPr>
              <w:spacing w:after="0" w:line="240" w:lineRule="auto"/>
              <w:jc w:val="center"/>
              <w:rPr>
                <w:rFonts w:eastAsia="Times New Roman" w:cs="Arial"/>
                <w:b/>
                <w:sz w:val="24"/>
                <w:szCs w:val="24"/>
                <w:lang w:eastAsia="fr-FR"/>
              </w:rPr>
            </w:pPr>
          </w:p>
          <w:p w14:paraId="29AC97D7" w14:textId="77777777" w:rsidR="00C4392C" w:rsidRPr="00422A21" w:rsidRDefault="00C4392C" w:rsidP="00AA5B42">
            <w:pPr>
              <w:spacing w:after="0" w:line="240" w:lineRule="auto"/>
              <w:jc w:val="center"/>
              <w:rPr>
                <w:rFonts w:eastAsia="Times New Roman" w:cs="Arial"/>
                <w:b/>
                <w:sz w:val="24"/>
                <w:szCs w:val="24"/>
                <w:lang w:eastAsia="fr-FR"/>
              </w:rPr>
            </w:pPr>
          </w:p>
          <w:p w14:paraId="5D49DE7B" w14:textId="77777777" w:rsidR="00C4392C" w:rsidRPr="00422A21" w:rsidRDefault="00C4392C" w:rsidP="00AA5B42">
            <w:pPr>
              <w:spacing w:after="0" w:line="240" w:lineRule="auto"/>
              <w:jc w:val="center"/>
              <w:rPr>
                <w:rFonts w:eastAsia="Times New Roman" w:cs="Arial"/>
                <w:b/>
                <w:sz w:val="24"/>
                <w:szCs w:val="24"/>
                <w:lang w:eastAsia="fr-FR"/>
              </w:rPr>
            </w:pPr>
          </w:p>
          <w:p w14:paraId="75E90A8B"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8466BFD" w14:textId="77777777" w:rsidR="00C4392C" w:rsidRPr="00422A21" w:rsidRDefault="00C4392C" w:rsidP="00AA5B42">
            <w:pPr>
              <w:spacing w:after="0" w:line="240" w:lineRule="auto"/>
              <w:jc w:val="center"/>
              <w:rPr>
                <w:rFonts w:eastAsia="Times New Roman" w:cs="Arial"/>
                <w:b/>
                <w:sz w:val="24"/>
                <w:szCs w:val="24"/>
                <w:lang w:eastAsia="fr-FR"/>
              </w:rPr>
            </w:pPr>
          </w:p>
          <w:p w14:paraId="10A97532"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001C00D" w14:textId="77777777" w:rsidR="00C4392C" w:rsidRPr="00422A21" w:rsidRDefault="00C4392C" w:rsidP="00AA5B42">
            <w:pPr>
              <w:spacing w:after="0" w:line="240" w:lineRule="auto"/>
              <w:jc w:val="center"/>
              <w:rPr>
                <w:rFonts w:eastAsia="Times New Roman" w:cs="Arial"/>
                <w:b/>
                <w:sz w:val="24"/>
                <w:szCs w:val="24"/>
                <w:lang w:eastAsia="fr-FR"/>
              </w:rPr>
            </w:pPr>
          </w:p>
          <w:p w14:paraId="6E319819"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FA4EE11"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754DED18"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98DB9B7"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D1A6F08" w14:textId="77777777" w:rsidR="00C4392C" w:rsidRPr="00422A21" w:rsidRDefault="00C4392C" w:rsidP="00AA5B42">
            <w:pPr>
              <w:spacing w:after="0" w:line="240" w:lineRule="auto"/>
              <w:jc w:val="center"/>
              <w:rPr>
                <w:rFonts w:eastAsia="Times New Roman" w:cs="Arial"/>
                <w:b/>
                <w:sz w:val="24"/>
                <w:szCs w:val="24"/>
                <w:lang w:eastAsia="fr-FR"/>
              </w:rPr>
            </w:pPr>
          </w:p>
        </w:tc>
        <w:tc>
          <w:tcPr>
            <w:tcW w:w="361" w:type="pct"/>
          </w:tcPr>
          <w:p w14:paraId="5A225FAB" w14:textId="77777777" w:rsidR="00C4392C" w:rsidRPr="00422A21" w:rsidRDefault="00C4392C" w:rsidP="00AA5B42">
            <w:pPr>
              <w:spacing w:after="0" w:line="240" w:lineRule="auto"/>
              <w:jc w:val="center"/>
              <w:rPr>
                <w:rFonts w:eastAsia="Times New Roman" w:cs="Arial"/>
                <w:b/>
                <w:sz w:val="24"/>
                <w:szCs w:val="24"/>
                <w:lang w:eastAsia="fr-FR"/>
              </w:rPr>
            </w:pPr>
          </w:p>
          <w:p w14:paraId="73BD142F" w14:textId="77777777" w:rsidR="00C4392C" w:rsidRPr="00422A21" w:rsidRDefault="00C4392C" w:rsidP="00AA5B42">
            <w:pPr>
              <w:spacing w:after="0" w:line="240" w:lineRule="auto"/>
              <w:jc w:val="center"/>
              <w:rPr>
                <w:rFonts w:eastAsia="Times New Roman" w:cs="Arial"/>
                <w:b/>
                <w:sz w:val="24"/>
                <w:szCs w:val="24"/>
                <w:lang w:eastAsia="fr-FR"/>
              </w:rPr>
            </w:pPr>
          </w:p>
          <w:p w14:paraId="37BC52F3"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EC70221" w14:textId="77777777" w:rsidR="00C4392C" w:rsidRPr="00422A21" w:rsidRDefault="00C4392C" w:rsidP="00AA5B42">
            <w:pPr>
              <w:spacing w:after="0" w:line="240" w:lineRule="auto"/>
              <w:jc w:val="center"/>
              <w:rPr>
                <w:rFonts w:eastAsia="Times New Roman" w:cs="Arial"/>
                <w:b/>
                <w:sz w:val="24"/>
                <w:szCs w:val="24"/>
                <w:lang w:eastAsia="fr-FR"/>
              </w:rPr>
            </w:pPr>
          </w:p>
          <w:p w14:paraId="43A97B43" w14:textId="77777777" w:rsidR="00C4392C" w:rsidRPr="00422A21" w:rsidRDefault="00C4392C" w:rsidP="00AA5B42">
            <w:pPr>
              <w:spacing w:after="0" w:line="240" w:lineRule="auto"/>
              <w:jc w:val="center"/>
              <w:rPr>
                <w:rFonts w:eastAsia="Times New Roman" w:cs="Arial"/>
                <w:b/>
                <w:sz w:val="24"/>
                <w:szCs w:val="24"/>
                <w:lang w:eastAsia="fr-FR"/>
              </w:rPr>
            </w:pPr>
          </w:p>
          <w:p w14:paraId="57EA99EC" w14:textId="77777777" w:rsidR="00C4392C" w:rsidRPr="00422A21" w:rsidRDefault="00C4392C" w:rsidP="00AA5B42">
            <w:pPr>
              <w:spacing w:after="0" w:line="240" w:lineRule="auto"/>
              <w:jc w:val="center"/>
              <w:rPr>
                <w:rFonts w:eastAsia="Times New Roman" w:cs="Arial"/>
                <w:b/>
                <w:sz w:val="24"/>
                <w:szCs w:val="24"/>
                <w:lang w:eastAsia="fr-FR"/>
              </w:rPr>
            </w:pPr>
          </w:p>
          <w:p w14:paraId="5E1FD1BE" w14:textId="77777777" w:rsidR="00C4392C" w:rsidRPr="00422A21" w:rsidRDefault="00C4392C" w:rsidP="00AA5B42">
            <w:pPr>
              <w:spacing w:after="0" w:line="240" w:lineRule="auto"/>
              <w:jc w:val="center"/>
              <w:rPr>
                <w:rFonts w:eastAsia="Times New Roman" w:cs="Arial"/>
                <w:b/>
                <w:sz w:val="24"/>
                <w:szCs w:val="24"/>
                <w:lang w:eastAsia="fr-FR"/>
              </w:rPr>
            </w:pPr>
          </w:p>
          <w:p w14:paraId="05BE4C28" w14:textId="77777777" w:rsidR="00C4392C" w:rsidRPr="00422A21" w:rsidRDefault="00C4392C" w:rsidP="00AA5B42">
            <w:pPr>
              <w:spacing w:after="0" w:line="240" w:lineRule="auto"/>
              <w:jc w:val="center"/>
              <w:rPr>
                <w:rFonts w:eastAsia="Times New Roman" w:cs="Arial"/>
                <w:b/>
                <w:sz w:val="24"/>
                <w:szCs w:val="24"/>
                <w:lang w:eastAsia="fr-FR"/>
              </w:rPr>
            </w:pPr>
          </w:p>
          <w:p w14:paraId="707C3DBF" w14:textId="77777777" w:rsidR="00C4392C" w:rsidRPr="00422A21" w:rsidRDefault="00C4392C" w:rsidP="00AA5B42">
            <w:pPr>
              <w:spacing w:after="0" w:line="240" w:lineRule="auto"/>
              <w:jc w:val="center"/>
              <w:rPr>
                <w:rFonts w:eastAsia="Times New Roman" w:cs="Arial"/>
                <w:b/>
                <w:sz w:val="24"/>
                <w:szCs w:val="24"/>
                <w:lang w:eastAsia="fr-FR"/>
              </w:rPr>
            </w:pPr>
          </w:p>
          <w:p w14:paraId="6959B076"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0D3843F" w14:textId="77777777" w:rsidR="00C4392C" w:rsidRPr="00422A21" w:rsidRDefault="00C4392C" w:rsidP="00AA5B42">
            <w:pPr>
              <w:spacing w:after="0" w:line="240" w:lineRule="auto"/>
              <w:jc w:val="center"/>
              <w:rPr>
                <w:rFonts w:eastAsia="Times New Roman" w:cs="Arial"/>
                <w:b/>
                <w:sz w:val="24"/>
                <w:szCs w:val="24"/>
                <w:lang w:eastAsia="fr-FR"/>
              </w:rPr>
            </w:pPr>
          </w:p>
          <w:p w14:paraId="3D853583"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A62A726" w14:textId="77777777" w:rsidR="00C4392C" w:rsidRPr="00422A21" w:rsidRDefault="00C4392C" w:rsidP="00AA5B42">
            <w:pPr>
              <w:spacing w:after="0" w:line="240" w:lineRule="auto"/>
              <w:jc w:val="center"/>
              <w:rPr>
                <w:rFonts w:eastAsia="Times New Roman" w:cs="Arial"/>
                <w:b/>
                <w:sz w:val="24"/>
                <w:szCs w:val="24"/>
                <w:lang w:eastAsia="fr-FR"/>
              </w:rPr>
            </w:pPr>
          </w:p>
          <w:p w14:paraId="75B33E5C"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86C3C4A"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B51E03C"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F1459A7"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0AC03F40" w14:textId="77777777" w:rsidR="00C4392C" w:rsidRPr="00422A21" w:rsidRDefault="00C4392C" w:rsidP="00AA5B42">
            <w:pPr>
              <w:spacing w:after="0" w:line="240" w:lineRule="auto"/>
              <w:jc w:val="center"/>
              <w:rPr>
                <w:rFonts w:eastAsia="Times New Roman" w:cs="Arial"/>
                <w:b/>
                <w:sz w:val="24"/>
                <w:szCs w:val="24"/>
                <w:lang w:eastAsia="fr-FR"/>
              </w:rPr>
            </w:pPr>
          </w:p>
        </w:tc>
        <w:tc>
          <w:tcPr>
            <w:tcW w:w="406" w:type="pct"/>
          </w:tcPr>
          <w:p w14:paraId="0C473D17"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3FF4FBB"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14A29180"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BB4A9CD"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1CE2F032"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49257605"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D2D7F13"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1570CCE7"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3717AF5"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5386D5F4"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6CAE062"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600EFB46"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9CA8705"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29AA9572"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0340CF6"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7E1E4FA" w14:textId="77777777" w:rsidR="00C4392C" w:rsidRDefault="00C4392C"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01A19B8" w14:textId="77777777" w:rsidR="00C4392C" w:rsidRDefault="00C4392C" w:rsidP="00AA5B42">
            <w:pPr>
              <w:spacing w:after="0" w:line="240" w:lineRule="auto"/>
              <w:jc w:val="center"/>
              <w:rPr>
                <w:rFonts w:ascii="Calibri Light" w:eastAsia="Times New Roman" w:hAnsi="Calibri Light" w:cs="Arial"/>
                <w:b/>
                <w:sz w:val="24"/>
                <w:szCs w:val="24"/>
                <w:lang w:eastAsia="fr-FR"/>
              </w:rPr>
            </w:pPr>
          </w:p>
          <w:p w14:paraId="34598BF3" w14:textId="77777777" w:rsidR="00C4392C" w:rsidRPr="009371B1" w:rsidRDefault="00C4392C" w:rsidP="00AA5B42">
            <w:pPr>
              <w:spacing w:after="0" w:line="240" w:lineRule="auto"/>
              <w:jc w:val="center"/>
              <w:rPr>
                <w:rFonts w:ascii="Calibri Light" w:eastAsia="Times New Roman" w:hAnsi="Calibri Light" w:cs="Arial"/>
                <w:b/>
                <w:sz w:val="24"/>
                <w:szCs w:val="24"/>
                <w:lang w:eastAsia="fr-FR"/>
              </w:rPr>
            </w:pPr>
          </w:p>
        </w:tc>
      </w:tr>
    </w:tbl>
    <w:p w14:paraId="35193D4C" w14:textId="77777777" w:rsidR="00C4392C" w:rsidRDefault="00C4392C" w:rsidP="00C4392C">
      <w:pPr>
        <w:rPr>
          <w:rFonts w:eastAsia="Times New Roman" w:cs="Calibri"/>
          <w:bCs/>
          <w:sz w:val="24"/>
          <w:szCs w:val="24"/>
          <w:lang w:eastAsia="fr-FR"/>
        </w:rPr>
      </w:pPr>
    </w:p>
    <w:p w14:paraId="245167CD" w14:textId="77777777" w:rsidR="00C4392C" w:rsidRPr="004E571D" w:rsidRDefault="00C4392C" w:rsidP="00C4392C">
      <w:pPr>
        <w:rPr>
          <w:rFonts w:eastAsia="Times New Roman" w:cs="Calibri"/>
          <w:b/>
          <w:bCs/>
          <w:sz w:val="24"/>
          <w:szCs w:val="24"/>
          <w:lang w:eastAsia="fr-FR"/>
        </w:rPr>
      </w:pPr>
      <w:r w:rsidRPr="004E571D">
        <w:rPr>
          <w:rFonts w:eastAsia="Times New Roman" w:cs="Calibri"/>
          <w:b/>
          <w:bCs/>
          <w:sz w:val="24"/>
          <w:szCs w:val="24"/>
          <w:lang w:eastAsia="fr-FR"/>
        </w:rPr>
        <w:t>DECIZIA REFERITOARE LA CONFORMITATEA PROIECTULUI</w:t>
      </w:r>
    </w:p>
    <w:p w14:paraId="6207D91F" w14:textId="77777777" w:rsidR="00C4392C" w:rsidRPr="004E571D" w:rsidRDefault="00C4392C" w:rsidP="00C4392C">
      <w:pPr>
        <w:rPr>
          <w:rFonts w:eastAsia="Times New Roman" w:cs="Calibri"/>
          <w:b/>
          <w:bCs/>
          <w:sz w:val="24"/>
          <w:szCs w:val="24"/>
          <w:lang w:eastAsia="fr-FR"/>
        </w:rPr>
      </w:pPr>
      <w:r w:rsidRPr="004E571D">
        <w:rPr>
          <w:rFonts w:eastAsia="Times New Roman" w:cs="Calibri"/>
          <w:b/>
          <w:bCs/>
          <w:sz w:val="24"/>
          <w:szCs w:val="24"/>
          <w:lang w:eastAsia="fr-FR"/>
        </w:rPr>
        <w:t>PROIECTUL ESTE:</w:t>
      </w:r>
    </w:p>
    <w:p w14:paraId="62215632" w14:textId="77777777" w:rsidR="00C4392C" w:rsidRDefault="00C4392C" w:rsidP="00C4392C">
      <w:pPr>
        <w:rPr>
          <w:rFonts w:eastAsia="Times New Roman"/>
          <w:b/>
          <w:sz w:val="24"/>
          <w:szCs w:val="24"/>
        </w:rPr>
      </w:pPr>
      <w:r w:rsidRPr="004E571D">
        <w:rPr>
          <w:rFonts w:eastAsia="Times New Roman"/>
          <w:b/>
          <w:sz w:val="24"/>
          <w:szCs w:val="24"/>
        </w:rPr>
        <w:sym w:font="Symbol" w:char="F0FF"/>
      </w:r>
      <w:r>
        <w:rPr>
          <w:rFonts w:eastAsia="Times New Roman"/>
          <w:b/>
          <w:sz w:val="24"/>
          <w:szCs w:val="24"/>
        </w:rPr>
        <w:t xml:space="preserve"> CONFORM</w:t>
      </w:r>
    </w:p>
    <w:p w14:paraId="33F4B77F" w14:textId="77777777" w:rsidR="00C4392C" w:rsidRDefault="00C4392C" w:rsidP="00C4392C">
      <w:pPr>
        <w:rPr>
          <w:rFonts w:eastAsia="Times New Roman"/>
          <w:b/>
          <w:sz w:val="24"/>
          <w:szCs w:val="24"/>
        </w:rPr>
      </w:pPr>
      <w:r w:rsidRPr="004E571D">
        <w:rPr>
          <w:rFonts w:eastAsia="Times New Roman"/>
          <w:b/>
          <w:sz w:val="24"/>
          <w:szCs w:val="24"/>
        </w:rPr>
        <w:sym w:font="Symbol" w:char="F0FF"/>
      </w:r>
      <w:r>
        <w:rPr>
          <w:rFonts w:eastAsia="Times New Roman"/>
          <w:b/>
          <w:sz w:val="24"/>
          <w:szCs w:val="24"/>
        </w:rPr>
        <w:t xml:space="preserve"> NECONFORM</w:t>
      </w:r>
    </w:p>
    <w:p w14:paraId="4E305C3A" w14:textId="77777777" w:rsidR="00C4392C" w:rsidRDefault="00C4392C" w:rsidP="00C4392C">
      <w:pPr>
        <w:rPr>
          <w:rFonts w:eastAsia="Times New Roman"/>
          <w:b/>
          <w:sz w:val="24"/>
          <w:szCs w:val="24"/>
        </w:rPr>
      </w:pPr>
      <w:r>
        <w:rPr>
          <w:rFonts w:eastAsia="Times New Roman"/>
          <w:b/>
          <w:sz w:val="24"/>
          <w:szCs w:val="24"/>
        </w:rPr>
        <w:t xml:space="preserve">Dacă toate punctele de verificare aplicate proiectului au fost îndeplinite, proiectul este conform. În cazul proiectelor neconforme se va completa rubrica Observații cu toate motivele de neconformitate ale proiectului. </w:t>
      </w:r>
    </w:p>
    <w:p w14:paraId="304EF5C9" w14:textId="77777777" w:rsidR="00C4392C" w:rsidRPr="00220FD4" w:rsidRDefault="00C4392C" w:rsidP="00C4392C">
      <w:pPr>
        <w:overflowPunct w:val="0"/>
        <w:autoSpaceDE w:val="0"/>
        <w:autoSpaceDN w:val="0"/>
        <w:adjustRightInd w:val="0"/>
        <w:spacing w:after="0" w:line="240" w:lineRule="auto"/>
        <w:jc w:val="both"/>
        <w:textAlignment w:val="baseline"/>
        <w:rPr>
          <w:rFonts w:cs="Calibri"/>
          <w:b/>
          <w:sz w:val="24"/>
          <w:szCs w:val="24"/>
        </w:rPr>
      </w:pPr>
      <w:r w:rsidRPr="007D3AEC">
        <w:rPr>
          <w:rFonts w:cs="Calibri"/>
          <w:b/>
          <w:sz w:val="24"/>
          <w:szCs w:val="24"/>
        </w:rPr>
        <w:t xml:space="preserve">Expertul care întocmește Fișa de verificare </w:t>
      </w:r>
      <w:proofErr w:type="spellStart"/>
      <w:r w:rsidRPr="007D3AEC">
        <w:rPr>
          <w:rFonts w:cs="Calibri"/>
          <w:b/>
          <w:sz w:val="24"/>
          <w:szCs w:val="24"/>
        </w:rPr>
        <w:t>îşi</w:t>
      </w:r>
      <w:proofErr w:type="spellEnd"/>
      <w:r w:rsidRPr="007D3AEC">
        <w:rPr>
          <w:rFonts w:cs="Calibri"/>
          <w:b/>
          <w:sz w:val="24"/>
          <w:szCs w:val="24"/>
        </w:rPr>
        <w:t xml:space="preserve"> concretizează verificarea prin înscrierea unei bife („√”) în căsuțele/câmpurile respective. Persoana care verifică munca expertului certifică acest lucru prin înscrierea unei linii oblice („</w:t>
      </w:r>
      <w:r w:rsidRPr="007D3AEC">
        <w:rPr>
          <w:rFonts w:eastAsia="PMingLiU" w:cs="Calibri"/>
          <w:b/>
          <w:sz w:val="24"/>
          <w:szCs w:val="24"/>
        </w:rPr>
        <w:t>\”</w:t>
      </w:r>
      <w:r w:rsidRPr="007D3AEC">
        <w:rPr>
          <w:rFonts w:cs="Calibri"/>
          <w:b/>
          <w:sz w:val="24"/>
          <w:szCs w:val="24"/>
        </w:rPr>
        <w:t>) de la stânga sus spre dreapta jos, suprapusă peste bifa expertului.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4392C" w:rsidRPr="00963035" w14:paraId="1C570363" w14:textId="77777777" w:rsidTr="00AA5B42">
        <w:tc>
          <w:tcPr>
            <w:tcW w:w="9962" w:type="dxa"/>
            <w:shd w:val="clear" w:color="auto" w:fill="auto"/>
          </w:tcPr>
          <w:p w14:paraId="6037FC41" w14:textId="77777777" w:rsidR="00C4392C" w:rsidRPr="00963035" w:rsidRDefault="00C4392C" w:rsidP="00AA5B42">
            <w:pPr>
              <w:rPr>
                <w:rFonts w:eastAsia="Times New Roman" w:cs="Calibri"/>
                <w:bCs/>
                <w:sz w:val="24"/>
                <w:szCs w:val="24"/>
                <w:u w:val="single"/>
                <w:lang w:val="en-US" w:eastAsia="fr-FR"/>
              </w:rPr>
            </w:pPr>
            <w:proofErr w:type="spellStart"/>
            <w:r w:rsidRPr="00963035">
              <w:rPr>
                <w:rFonts w:eastAsia="Times New Roman" w:cs="Calibri"/>
                <w:bCs/>
                <w:sz w:val="24"/>
                <w:szCs w:val="24"/>
                <w:u w:val="single"/>
                <w:lang w:val="en-US" w:eastAsia="fr-FR"/>
              </w:rPr>
              <w:t>Observații</w:t>
            </w:r>
            <w:proofErr w:type="spellEnd"/>
            <w:r w:rsidRPr="00963035">
              <w:rPr>
                <w:rFonts w:eastAsia="Times New Roman" w:cs="Calibri"/>
                <w:bCs/>
                <w:sz w:val="24"/>
                <w:szCs w:val="24"/>
                <w:u w:val="single"/>
                <w:lang w:val="en-US" w:eastAsia="fr-FR"/>
              </w:rPr>
              <w:t>:</w:t>
            </w:r>
          </w:p>
          <w:p w14:paraId="5ED53A74" w14:textId="77777777" w:rsidR="00C4392C" w:rsidRPr="00963035" w:rsidRDefault="00C4392C" w:rsidP="00AA5B42">
            <w:pPr>
              <w:rPr>
                <w:rFonts w:eastAsia="Times New Roman" w:cs="Calibri"/>
                <w:bCs/>
                <w:sz w:val="24"/>
                <w:szCs w:val="24"/>
                <w:lang w:val="en-US" w:eastAsia="fr-FR"/>
              </w:rPr>
            </w:pPr>
            <w:r w:rsidRPr="00963035">
              <w:rPr>
                <w:rFonts w:eastAsia="Times New Roman" w:cs="Calibri"/>
                <w:bCs/>
                <w:sz w:val="24"/>
                <w:szCs w:val="24"/>
                <w:lang w:val="en-US" w:eastAsia="fr-FR"/>
              </w:rPr>
              <w:t xml:space="preserve">Se </w:t>
            </w:r>
            <w:proofErr w:type="spellStart"/>
            <w:r w:rsidRPr="00963035">
              <w:rPr>
                <w:rFonts w:eastAsia="Times New Roman" w:cs="Calibri"/>
                <w:bCs/>
                <w:sz w:val="24"/>
                <w:szCs w:val="24"/>
                <w:lang w:val="en-US" w:eastAsia="fr-FR"/>
              </w:rPr>
              <w:t>detaliază</w:t>
            </w:r>
            <w:proofErr w:type="spellEnd"/>
            <w:r w:rsidRPr="00963035">
              <w:rPr>
                <w:rFonts w:eastAsia="Times New Roman" w:cs="Calibri"/>
                <w:bCs/>
                <w:sz w:val="24"/>
                <w:szCs w:val="24"/>
                <w:lang w:val="en-US" w:eastAsia="fr-FR"/>
              </w:rPr>
              <w:t xml:space="preserve"> </w:t>
            </w:r>
            <w:proofErr w:type="spellStart"/>
            <w:r w:rsidRPr="00963035">
              <w:rPr>
                <w:rFonts w:eastAsia="Times New Roman" w:cs="Calibri"/>
                <w:bCs/>
                <w:sz w:val="24"/>
                <w:szCs w:val="24"/>
                <w:lang w:val="en-US" w:eastAsia="fr-FR"/>
              </w:rPr>
              <w:t>pentru</w:t>
            </w:r>
            <w:proofErr w:type="spellEnd"/>
            <w:r w:rsidRPr="00963035">
              <w:rPr>
                <w:rFonts w:eastAsia="Times New Roman" w:cs="Calibri"/>
                <w:bCs/>
                <w:sz w:val="24"/>
                <w:szCs w:val="24"/>
                <w:lang w:val="en-US" w:eastAsia="fr-FR"/>
              </w:rPr>
              <w:t xml:space="preserve"> </w:t>
            </w:r>
            <w:proofErr w:type="spellStart"/>
            <w:r w:rsidRPr="00963035">
              <w:rPr>
                <w:rFonts w:eastAsia="Times New Roman" w:cs="Calibri"/>
                <w:bCs/>
                <w:sz w:val="24"/>
                <w:szCs w:val="24"/>
                <w:lang w:val="en-US" w:eastAsia="fr-FR"/>
              </w:rPr>
              <w:t>fiecare</w:t>
            </w:r>
            <w:proofErr w:type="spellEnd"/>
            <w:r w:rsidRPr="00963035">
              <w:rPr>
                <w:rFonts w:eastAsia="Times New Roman" w:cs="Calibri"/>
                <w:bCs/>
                <w:sz w:val="24"/>
                <w:szCs w:val="24"/>
                <w:lang w:val="en-US" w:eastAsia="fr-FR"/>
              </w:rPr>
              <w:t xml:space="preserve"> </w:t>
            </w:r>
            <w:proofErr w:type="spellStart"/>
            <w:r w:rsidRPr="00963035">
              <w:rPr>
                <w:rFonts w:eastAsia="Times New Roman" w:cs="Calibri"/>
                <w:bCs/>
                <w:sz w:val="24"/>
                <w:szCs w:val="24"/>
                <w:lang w:val="en-US" w:eastAsia="fr-FR"/>
              </w:rPr>
              <w:t>punct</w:t>
            </w:r>
            <w:proofErr w:type="spellEnd"/>
            <w:r w:rsidRPr="00963035">
              <w:rPr>
                <w:rFonts w:eastAsia="Times New Roman" w:cs="Calibri"/>
                <w:bCs/>
                <w:sz w:val="24"/>
                <w:szCs w:val="24"/>
                <w:lang w:val="en-US" w:eastAsia="fr-FR"/>
              </w:rPr>
              <w:t xml:space="preserve"> de </w:t>
            </w:r>
            <w:proofErr w:type="spellStart"/>
            <w:r w:rsidRPr="00963035">
              <w:rPr>
                <w:rFonts w:eastAsia="Times New Roman" w:cs="Calibri"/>
                <w:bCs/>
                <w:sz w:val="24"/>
                <w:szCs w:val="24"/>
                <w:lang w:val="en-US" w:eastAsia="fr-FR"/>
              </w:rPr>
              <w:t>verificare</w:t>
            </w:r>
            <w:proofErr w:type="spellEnd"/>
            <w:r w:rsidRPr="00963035">
              <w:rPr>
                <w:rFonts w:eastAsia="Times New Roman" w:cs="Calibri"/>
                <w:bCs/>
                <w:sz w:val="24"/>
                <w:szCs w:val="24"/>
                <w:lang w:val="en-US" w:eastAsia="fr-FR"/>
              </w:rPr>
              <w:t xml:space="preserve"> care nu a </w:t>
            </w:r>
            <w:proofErr w:type="spellStart"/>
            <w:r w:rsidRPr="00963035">
              <w:rPr>
                <w:rFonts w:eastAsia="Times New Roman" w:cs="Calibri"/>
                <w:bCs/>
                <w:sz w:val="24"/>
                <w:szCs w:val="24"/>
                <w:lang w:val="en-US" w:eastAsia="fr-FR"/>
              </w:rPr>
              <w:t>fost</w:t>
            </w:r>
            <w:proofErr w:type="spellEnd"/>
            <w:r w:rsidRPr="00963035">
              <w:rPr>
                <w:rFonts w:eastAsia="Times New Roman" w:cs="Calibri"/>
                <w:bCs/>
                <w:sz w:val="24"/>
                <w:szCs w:val="24"/>
                <w:lang w:val="en-US" w:eastAsia="fr-FR"/>
              </w:rPr>
              <w:t xml:space="preserve"> </w:t>
            </w:r>
            <w:proofErr w:type="spellStart"/>
            <w:r w:rsidRPr="00963035">
              <w:rPr>
                <w:rFonts w:eastAsia="Times New Roman" w:cs="Calibri"/>
                <w:bCs/>
                <w:sz w:val="24"/>
                <w:szCs w:val="24"/>
                <w:lang w:val="en-US" w:eastAsia="fr-FR"/>
              </w:rPr>
              <w:t>îndeplinit</w:t>
            </w:r>
            <w:proofErr w:type="spellEnd"/>
            <w:r w:rsidRPr="00963035">
              <w:rPr>
                <w:rFonts w:eastAsia="Times New Roman" w:cs="Calibri"/>
                <w:bCs/>
                <w:sz w:val="24"/>
                <w:szCs w:val="24"/>
                <w:lang w:val="en-US" w:eastAsia="fr-FR"/>
              </w:rPr>
              <w:t xml:space="preserve">, </w:t>
            </w:r>
            <w:proofErr w:type="spellStart"/>
            <w:r w:rsidRPr="00963035">
              <w:rPr>
                <w:rFonts w:eastAsia="Times New Roman" w:cs="Calibri"/>
                <w:bCs/>
                <w:sz w:val="24"/>
                <w:szCs w:val="24"/>
                <w:lang w:val="en-US" w:eastAsia="fr-FR"/>
              </w:rPr>
              <w:t>motivul</w:t>
            </w:r>
            <w:proofErr w:type="spellEnd"/>
            <w:r w:rsidRPr="00963035">
              <w:rPr>
                <w:rFonts w:eastAsia="Times New Roman" w:cs="Calibri"/>
                <w:bCs/>
                <w:sz w:val="24"/>
                <w:szCs w:val="24"/>
                <w:lang w:val="en-US" w:eastAsia="fr-FR"/>
              </w:rPr>
              <w:t xml:space="preserve"> </w:t>
            </w:r>
            <w:proofErr w:type="spellStart"/>
            <w:r w:rsidRPr="00963035">
              <w:rPr>
                <w:rFonts w:eastAsia="Times New Roman" w:cs="Calibri"/>
                <w:bCs/>
                <w:sz w:val="24"/>
                <w:szCs w:val="24"/>
                <w:lang w:val="en-US" w:eastAsia="fr-FR"/>
              </w:rPr>
              <w:t>neconformității</w:t>
            </w:r>
            <w:proofErr w:type="spellEnd"/>
            <w:r w:rsidRPr="00963035">
              <w:rPr>
                <w:rFonts w:eastAsia="Times New Roman" w:cs="Calibri"/>
                <w:bCs/>
                <w:sz w:val="24"/>
                <w:szCs w:val="24"/>
                <w:lang w:val="en-US" w:eastAsia="fr-FR"/>
              </w:rPr>
              <w:t xml:space="preserve">, </w:t>
            </w:r>
            <w:proofErr w:type="spellStart"/>
            <w:r w:rsidRPr="00963035">
              <w:rPr>
                <w:rFonts w:eastAsia="Times New Roman" w:cs="Calibri"/>
                <w:bCs/>
                <w:sz w:val="24"/>
                <w:szCs w:val="24"/>
                <w:lang w:val="en-US" w:eastAsia="fr-FR"/>
              </w:rPr>
              <w:t>dacă</w:t>
            </w:r>
            <w:proofErr w:type="spellEnd"/>
            <w:r w:rsidRPr="00963035">
              <w:rPr>
                <w:rFonts w:eastAsia="Times New Roman" w:cs="Calibri"/>
                <w:bCs/>
                <w:sz w:val="24"/>
                <w:szCs w:val="24"/>
                <w:lang w:val="en-US" w:eastAsia="fr-FR"/>
              </w:rPr>
              <w:t xml:space="preserve"> </w:t>
            </w:r>
            <w:proofErr w:type="spellStart"/>
            <w:r w:rsidRPr="00963035">
              <w:rPr>
                <w:rFonts w:eastAsia="Times New Roman" w:cs="Calibri"/>
                <w:bCs/>
                <w:sz w:val="24"/>
                <w:szCs w:val="24"/>
                <w:lang w:val="en-US" w:eastAsia="fr-FR"/>
              </w:rPr>
              <w:t>este</w:t>
            </w:r>
            <w:proofErr w:type="spellEnd"/>
            <w:r w:rsidRPr="00963035">
              <w:rPr>
                <w:rFonts w:eastAsia="Times New Roman" w:cs="Calibri"/>
                <w:bCs/>
                <w:sz w:val="24"/>
                <w:szCs w:val="24"/>
                <w:lang w:val="en-US" w:eastAsia="fr-FR"/>
              </w:rPr>
              <w:t xml:space="preserve"> </w:t>
            </w:r>
            <w:proofErr w:type="spellStart"/>
            <w:r w:rsidRPr="00963035">
              <w:rPr>
                <w:rFonts w:eastAsia="Times New Roman" w:cs="Calibri"/>
                <w:bCs/>
                <w:sz w:val="24"/>
                <w:szCs w:val="24"/>
                <w:lang w:val="en-US" w:eastAsia="fr-FR"/>
              </w:rPr>
              <w:t>cazul</w:t>
            </w:r>
            <w:proofErr w:type="spellEnd"/>
            <w:r w:rsidRPr="00963035">
              <w:rPr>
                <w:rFonts w:eastAsia="Times New Roman" w:cs="Calibri"/>
                <w:bCs/>
                <w:sz w:val="24"/>
                <w:szCs w:val="24"/>
                <w:lang w:val="en-US" w:eastAsia="fr-FR"/>
              </w:rPr>
              <w:t>.</w:t>
            </w:r>
          </w:p>
          <w:p w14:paraId="3530631C" w14:textId="77777777" w:rsidR="00C4392C" w:rsidRPr="00963035" w:rsidRDefault="00C4392C" w:rsidP="00AA5B42">
            <w:pPr>
              <w:rPr>
                <w:rFonts w:eastAsia="Times New Roman" w:cs="Calibri"/>
                <w:bCs/>
                <w:sz w:val="24"/>
                <w:szCs w:val="24"/>
                <w:lang w:val="en-US" w:eastAsia="fr-FR"/>
              </w:rPr>
            </w:pPr>
            <w:r w:rsidRPr="00963035">
              <w:rPr>
                <w:rFonts w:eastAsia="Times New Roman" w:cs="Calibri"/>
                <w:bCs/>
                <w:sz w:val="24"/>
                <w:szCs w:val="24"/>
                <w:lang w:val="en-US" w:eastAsia="fr-FR"/>
              </w:rPr>
              <w:t>……………………………………………………………………………………………………………………………………………………………………………………………………………………………………………………………………………………………………</w:t>
            </w:r>
            <w:r w:rsidRPr="00963035">
              <w:rPr>
                <w:rFonts w:eastAsia="Times New Roman" w:cs="Calibri"/>
                <w:bCs/>
                <w:sz w:val="24"/>
                <w:szCs w:val="24"/>
                <w:lang w:val="en-US" w:eastAsia="fr-FR"/>
              </w:rPr>
              <w:lastRenderedPageBreak/>
              <w:t>………………………………………………………………………………………………………………………………………………………………………….</w:t>
            </w:r>
          </w:p>
        </w:tc>
      </w:tr>
    </w:tbl>
    <w:p w14:paraId="5129BB1D" w14:textId="77777777" w:rsidR="00C4392C" w:rsidRPr="00CD6632" w:rsidRDefault="00C4392C" w:rsidP="00C4392C">
      <w:pPr>
        <w:tabs>
          <w:tab w:val="left" w:pos="6120"/>
        </w:tabs>
        <w:spacing w:after="0" w:line="240" w:lineRule="auto"/>
        <w:contextualSpacing/>
        <w:jc w:val="both"/>
        <w:rPr>
          <w:rFonts w:ascii="Calibri Light" w:eastAsia="Times New Roman" w:hAnsi="Calibri Light"/>
          <w:bCs/>
          <w:sz w:val="24"/>
          <w:szCs w:val="24"/>
        </w:rPr>
      </w:pPr>
    </w:p>
    <w:p w14:paraId="48FC32AF" w14:textId="77777777" w:rsidR="00C4392C" w:rsidRPr="00963035" w:rsidRDefault="00C4392C" w:rsidP="00C4392C">
      <w:pPr>
        <w:tabs>
          <w:tab w:val="left" w:pos="6120"/>
        </w:tabs>
        <w:spacing w:after="0" w:line="240" w:lineRule="auto"/>
        <w:contextualSpacing/>
        <w:jc w:val="both"/>
        <w:rPr>
          <w:rFonts w:eastAsia="Times New Roman"/>
          <w:b/>
          <w:bCs/>
          <w:sz w:val="24"/>
          <w:szCs w:val="24"/>
        </w:rPr>
      </w:pPr>
      <w:r w:rsidRPr="00963035">
        <w:rPr>
          <w:rFonts w:eastAsia="Times New Roman"/>
          <w:b/>
          <w:bCs/>
          <w:sz w:val="24"/>
          <w:szCs w:val="24"/>
        </w:rPr>
        <w:t>Verificat,</w:t>
      </w:r>
    </w:p>
    <w:p w14:paraId="0E3133AD" w14:textId="77777777" w:rsidR="00C4392C" w:rsidRDefault="00C4392C" w:rsidP="00C4392C">
      <w:pPr>
        <w:tabs>
          <w:tab w:val="left" w:pos="6120"/>
        </w:tabs>
        <w:spacing w:after="0" w:line="240" w:lineRule="auto"/>
        <w:contextualSpacing/>
        <w:jc w:val="both"/>
        <w:rPr>
          <w:rFonts w:eastAsia="Times New Roman"/>
          <w:bCs/>
          <w:i/>
          <w:sz w:val="24"/>
          <w:szCs w:val="24"/>
        </w:rPr>
      </w:pPr>
      <w:r>
        <w:rPr>
          <w:rFonts w:eastAsia="Times New Roman"/>
          <w:bCs/>
          <w:i/>
          <w:sz w:val="24"/>
          <w:szCs w:val="24"/>
        </w:rPr>
        <w:t xml:space="preserve">Expert 1 </w:t>
      </w:r>
    </w:p>
    <w:p w14:paraId="10982DFF" w14:textId="77777777" w:rsidR="00C4392C" w:rsidRPr="00CD6632" w:rsidRDefault="00C4392C" w:rsidP="00C4392C">
      <w:pPr>
        <w:tabs>
          <w:tab w:val="left" w:pos="6120"/>
        </w:tabs>
        <w:spacing w:after="0" w:line="240" w:lineRule="auto"/>
        <w:contextualSpacing/>
        <w:jc w:val="both"/>
        <w:rPr>
          <w:rFonts w:eastAsia="Times New Roman"/>
          <w:bCs/>
          <w:i/>
          <w:sz w:val="24"/>
          <w:szCs w:val="24"/>
        </w:rPr>
      </w:pPr>
      <w:r w:rsidRPr="00CD6632">
        <w:rPr>
          <w:rFonts w:eastAsia="Times New Roman"/>
          <w:bCs/>
          <w:i/>
          <w:sz w:val="24"/>
          <w:szCs w:val="24"/>
        </w:rPr>
        <w:t>Nume/Prenume ________________________________________</w:t>
      </w:r>
    </w:p>
    <w:p w14:paraId="39294151" w14:textId="77777777" w:rsidR="00C4392C" w:rsidRPr="00CD6632" w:rsidRDefault="00C4392C" w:rsidP="00C4392C">
      <w:pPr>
        <w:tabs>
          <w:tab w:val="left" w:pos="6120"/>
        </w:tabs>
        <w:spacing w:after="0" w:line="240" w:lineRule="auto"/>
        <w:contextualSpacing/>
        <w:jc w:val="both"/>
        <w:rPr>
          <w:rFonts w:eastAsia="Times New Roman"/>
          <w:bCs/>
          <w:i/>
          <w:sz w:val="24"/>
          <w:szCs w:val="24"/>
        </w:rPr>
      </w:pPr>
      <w:r w:rsidRPr="00CD6632">
        <w:rPr>
          <w:rFonts w:eastAsia="Times New Roman"/>
          <w:bCs/>
          <w:i/>
          <w:sz w:val="24"/>
          <w:szCs w:val="24"/>
        </w:rPr>
        <w:t>Semnătura _______________________</w:t>
      </w:r>
    </w:p>
    <w:p w14:paraId="7EBB844F" w14:textId="77777777" w:rsidR="00C4392C" w:rsidRDefault="00C4392C" w:rsidP="00C4392C">
      <w:pPr>
        <w:tabs>
          <w:tab w:val="left" w:pos="6120"/>
        </w:tabs>
        <w:spacing w:after="0" w:line="240" w:lineRule="auto"/>
        <w:contextualSpacing/>
        <w:jc w:val="both"/>
        <w:rPr>
          <w:rFonts w:eastAsia="Times New Roman"/>
          <w:bCs/>
          <w:i/>
          <w:sz w:val="24"/>
          <w:szCs w:val="24"/>
        </w:rPr>
      </w:pPr>
      <w:r w:rsidRPr="00CD6632">
        <w:rPr>
          <w:rFonts w:eastAsia="Times New Roman"/>
          <w:bCs/>
          <w:i/>
          <w:sz w:val="24"/>
          <w:szCs w:val="24"/>
        </w:rPr>
        <w:t>Data_____/_____/___________</w:t>
      </w:r>
    </w:p>
    <w:p w14:paraId="7ACFBA44" w14:textId="77777777" w:rsidR="00C4392C" w:rsidRPr="00963035" w:rsidRDefault="00C4392C" w:rsidP="00C4392C">
      <w:pPr>
        <w:tabs>
          <w:tab w:val="left" w:pos="6120"/>
        </w:tabs>
        <w:spacing w:after="0" w:line="240" w:lineRule="auto"/>
        <w:contextualSpacing/>
        <w:jc w:val="both"/>
        <w:rPr>
          <w:rFonts w:eastAsia="Times New Roman"/>
          <w:bCs/>
          <w:i/>
          <w:sz w:val="24"/>
          <w:szCs w:val="24"/>
        </w:rPr>
      </w:pPr>
    </w:p>
    <w:p w14:paraId="0E29AE61" w14:textId="77777777" w:rsidR="00C4392C" w:rsidRDefault="00C4392C" w:rsidP="00C4392C">
      <w:pPr>
        <w:tabs>
          <w:tab w:val="left" w:pos="6120"/>
        </w:tabs>
        <w:spacing w:after="0" w:line="240" w:lineRule="auto"/>
        <w:contextualSpacing/>
        <w:jc w:val="both"/>
        <w:rPr>
          <w:rFonts w:eastAsia="Times New Roman"/>
          <w:b/>
          <w:sz w:val="24"/>
          <w:szCs w:val="24"/>
        </w:rPr>
      </w:pPr>
      <w:r>
        <w:rPr>
          <w:rFonts w:eastAsia="Times New Roman"/>
          <w:b/>
          <w:sz w:val="24"/>
          <w:szCs w:val="24"/>
        </w:rPr>
        <w:t>Întocmit</w:t>
      </w:r>
    </w:p>
    <w:p w14:paraId="70137376" w14:textId="77777777" w:rsidR="00C4392C" w:rsidRDefault="00C4392C" w:rsidP="00C4392C">
      <w:pPr>
        <w:tabs>
          <w:tab w:val="left" w:pos="6120"/>
        </w:tabs>
        <w:spacing w:after="0" w:line="240" w:lineRule="auto"/>
        <w:contextualSpacing/>
        <w:jc w:val="both"/>
        <w:rPr>
          <w:rFonts w:eastAsia="Times New Roman"/>
          <w:bCs/>
          <w:i/>
          <w:sz w:val="24"/>
          <w:szCs w:val="24"/>
        </w:rPr>
      </w:pPr>
      <w:r>
        <w:rPr>
          <w:rFonts w:eastAsia="Times New Roman"/>
          <w:bCs/>
          <w:i/>
          <w:sz w:val="24"/>
          <w:szCs w:val="24"/>
        </w:rPr>
        <w:t xml:space="preserve">Expert 2 </w:t>
      </w:r>
    </w:p>
    <w:p w14:paraId="354166DC" w14:textId="77777777" w:rsidR="00C4392C" w:rsidRPr="00CD6632" w:rsidRDefault="00C4392C" w:rsidP="00C4392C">
      <w:pPr>
        <w:tabs>
          <w:tab w:val="left" w:pos="6120"/>
        </w:tabs>
        <w:spacing w:after="0" w:line="240" w:lineRule="auto"/>
        <w:contextualSpacing/>
        <w:jc w:val="both"/>
        <w:rPr>
          <w:rFonts w:eastAsia="Times New Roman"/>
          <w:bCs/>
          <w:i/>
          <w:sz w:val="24"/>
          <w:szCs w:val="24"/>
        </w:rPr>
      </w:pPr>
      <w:r w:rsidRPr="00CD6632">
        <w:rPr>
          <w:rFonts w:eastAsia="Times New Roman"/>
          <w:bCs/>
          <w:i/>
          <w:sz w:val="24"/>
          <w:szCs w:val="24"/>
        </w:rPr>
        <w:t>Nume/Prenume ________________________________________</w:t>
      </w:r>
    </w:p>
    <w:p w14:paraId="2913DC77" w14:textId="77777777" w:rsidR="00C4392C" w:rsidRPr="00CD6632" w:rsidRDefault="00C4392C" w:rsidP="00C4392C">
      <w:pPr>
        <w:tabs>
          <w:tab w:val="left" w:pos="6120"/>
        </w:tabs>
        <w:spacing w:after="0" w:line="240" w:lineRule="auto"/>
        <w:contextualSpacing/>
        <w:jc w:val="both"/>
        <w:rPr>
          <w:rFonts w:eastAsia="Times New Roman"/>
          <w:bCs/>
          <w:i/>
          <w:sz w:val="24"/>
          <w:szCs w:val="24"/>
        </w:rPr>
      </w:pPr>
      <w:r w:rsidRPr="00CD6632">
        <w:rPr>
          <w:rFonts w:eastAsia="Times New Roman"/>
          <w:bCs/>
          <w:i/>
          <w:sz w:val="24"/>
          <w:szCs w:val="24"/>
        </w:rPr>
        <w:t>Semnătura _______________________</w:t>
      </w:r>
    </w:p>
    <w:p w14:paraId="79FD9333" w14:textId="77777777" w:rsidR="00C4392C" w:rsidRPr="003D7121" w:rsidRDefault="00C4392C" w:rsidP="00C4392C">
      <w:pPr>
        <w:tabs>
          <w:tab w:val="left" w:pos="6120"/>
        </w:tabs>
        <w:spacing w:after="0" w:line="240" w:lineRule="auto"/>
        <w:contextualSpacing/>
        <w:jc w:val="both"/>
        <w:rPr>
          <w:rFonts w:eastAsia="Times New Roman"/>
          <w:bCs/>
          <w:i/>
          <w:sz w:val="24"/>
          <w:szCs w:val="24"/>
        </w:rPr>
      </w:pPr>
      <w:r w:rsidRPr="00CD6632">
        <w:rPr>
          <w:rFonts w:eastAsia="Times New Roman"/>
          <w:bCs/>
          <w:i/>
          <w:sz w:val="24"/>
          <w:szCs w:val="24"/>
        </w:rPr>
        <w:t>Data_____/_____/___________</w:t>
      </w:r>
    </w:p>
    <w:p w14:paraId="100500CB" w14:textId="755FC488" w:rsidR="00C4392C" w:rsidRPr="00E63C0C" w:rsidRDefault="00C4392C" w:rsidP="00C4392C">
      <w:pPr>
        <w:tabs>
          <w:tab w:val="left" w:pos="6120"/>
        </w:tabs>
        <w:spacing w:after="0" w:line="240" w:lineRule="auto"/>
        <w:contextualSpacing/>
        <w:jc w:val="both"/>
        <w:rPr>
          <w:rFonts w:eastAsia="Times New Roman"/>
          <w:b/>
          <w:sz w:val="24"/>
          <w:szCs w:val="24"/>
        </w:rPr>
      </w:pPr>
      <w:r w:rsidRPr="00CD6632">
        <w:rPr>
          <w:b/>
          <w:noProof/>
        </w:rPr>
        <mc:AlternateContent>
          <mc:Choice Requires="wps">
            <w:drawing>
              <wp:anchor distT="0" distB="0" distL="114300" distR="114300" simplePos="0" relativeHeight="251659264" behindDoc="0" locked="0" layoutInCell="1" allowOverlap="1" wp14:anchorId="5D64D7D4" wp14:editId="5F846691">
                <wp:simplePos x="0" y="0"/>
                <wp:positionH relativeFrom="column">
                  <wp:posOffset>4857750</wp:posOffset>
                </wp:positionH>
                <wp:positionV relativeFrom="paragraph">
                  <wp:posOffset>142875</wp:posOffset>
                </wp:positionV>
                <wp:extent cx="1514475" cy="1000125"/>
                <wp:effectExtent l="0" t="0" r="28575" b="28575"/>
                <wp:wrapNone/>
                <wp:docPr id="36" name="Dreptunghi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000125"/>
                        </a:xfrm>
                        <a:prstGeom prst="rect">
                          <a:avLst/>
                        </a:prstGeom>
                        <a:solidFill>
                          <a:srgbClr val="FFFFFF"/>
                        </a:solidFill>
                        <a:ln w="9525">
                          <a:solidFill>
                            <a:srgbClr val="000000"/>
                          </a:solidFill>
                          <a:miter lim="800000"/>
                          <a:headEnd/>
                          <a:tailEnd/>
                        </a:ln>
                      </wps:spPr>
                      <wps:txbx>
                        <w:txbxContent>
                          <w:p w14:paraId="4B964305" w14:textId="77777777" w:rsidR="00AA5B42" w:rsidRPr="000330BD" w:rsidRDefault="00AA5B42" w:rsidP="00C4392C">
                            <w:pPr>
                              <w:jc w:val="center"/>
                              <w:rPr>
                                <w:lang w:val="en-US"/>
                              </w:rPr>
                            </w:pPr>
                            <w:r>
                              <w:rPr>
                                <w:lang w:val="en-US"/>
                              </w:rPr>
                              <w:t>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4D7D4" id="Dreptunghi 36" o:spid="_x0000_s1026" style="position:absolute;left:0;text-align:left;margin-left:382.5pt;margin-top:11.25pt;width:119.2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">
                <v:textbox>
                  <w:txbxContent>
                    <w:p w14:paraId="4B964305" w14:textId="77777777" w:rsidR="00AA5B42" w:rsidRPr="000330BD" w:rsidRDefault="00AA5B42" w:rsidP="00C4392C">
                      <w:pPr>
                        <w:jc w:val="center"/>
                        <w:rPr>
                          <w:lang w:val="en-US"/>
                        </w:rPr>
                      </w:pPr>
                      <w:r>
                        <w:rPr>
                          <w:lang w:val="en-US"/>
                        </w:rPr>
                        <w:t>L.S.</w:t>
                      </w:r>
                    </w:p>
                  </w:txbxContent>
                </v:textbox>
              </v:rect>
            </w:pict>
          </mc:Fallback>
        </mc:AlternateContent>
      </w:r>
    </w:p>
    <w:p w14:paraId="2AFC2990" w14:textId="77777777" w:rsidR="00C4392C" w:rsidRPr="00CD6632" w:rsidRDefault="00C4392C" w:rsidP="00C4392C">
      <w:pPr>
        <w:tabs>
          <w:tab w:val="left" w:pos="6120"/>
        </w:tabs>
        <w:spacing w:after="0" w:line="240" w:lineRule="auto"/>
        <w:contextualSpacing/>
        <w:jc w:val="both"/>
        <w:rPr>
          <w:rFonts w:eastAsia="Times New Roman"/>
          <w:b/>
          <w:sz w:val="24"/>
          <w:szCs w:val="24"/>
        </w:rPr>
      </w:pPr>
      <w:r w:rsidRPr="00CD6632">
        <w:rPr>
          <w:rFonts w:eastAsia="Times New Roman"/>
          <w:b/>
          <w:sz w:val="24"/>
          <w:szCs w:val="24"/>
        </w:rPr>
        <w:t>Aprobat,</w:t>
      </w:r>
    </w:p>
    <w:p w14:paraId="26D34D89" w14:textId="77777777" w:rsidR="00C4392C" w:rsidRPr="00CD6632" w:rsidRDefault="00C4392C" w:rsidP="00C4392C">
      <w:pPr>
        <w:tabs>
          <w:tab w:val="left" w:pos="6120"/>
        </w:tabs>
        <w:spacing w:after="0" w:line="240" w:lineRule="auto"/>
        <w:contextualSpacing/>
        <w:jc w:val="both"/>
        <w:rPr>
          <w:rFonts w:eastAsia="Times New Roman"/>
          <w:bCs/>
          <w:i/>
          <w:sz w:val="24"/>
          <w:szCs w:val="24"/>
        </w:rPr>
      </w:pPr>
      <w:r>
        <w:rPr>
          <w:rFonts w:eastAsia="Times New Roman"/>
          <w:sz w:val="24"/>
          <w:szCs w:val="24"/>
        </w:rPr>
        <w:t>Manager</w:t>
      </w:r>
      <w:r w:rsidRPr="00CD6632">
        <w:rPr>
          <w:rFonts w:eastAsia="Times New Roman"/>
          <w:sz w:val="24"/>
          <w:szCs w:val="24"/>
        </w:rPr>
        <w:t xml:space="preserve"> GAL  </w:t>
      </w:r>
    </w:p>
    <w:p w14:paraId="13523A8B" w14:textId="77777777" w:rsidR="00C4392C" w:rsidRPr="00CD6632" w:rsidRDefault="00C4392C" w:rsidP="00C4392C">
      <w:pPr>
        <w:tabs>
          <w:tab w:val="left" w:pos="6120"/>
        </w:tabs>
        <w:spacing w:after="0" w:line="240" w:lineRule="auto"/>
        <w:contextualSpacing/>
        <w:jc w:val="both"/>
        <w:rPr>
          <w:rFonts w:eastAsia="Times New Roman"/>
          <w:bCs/>
          <w:i/>
          <w:sz w:val="24"/>
          <w:szCs w:val="24"/>
        </w:rPr>
      </w:pPr>
      <w:r w:rsidRPr="00CD6632">
        <w:rPr>
          <w:rFonts w:eastAsia="Times New Roman"/>
          <w:bCs/>
          <w:i/>
          <w:sz w:val="24"/>
          <w:szCs w:val="24"/>
        </w:rPr>
        <w:t>Nume/Prenume ________________________________________</w:t>
      </w:r>
    </w:p>
    <w:p w14:paraId="549C9BB2" w14:textId="77777777" w:rsidR="00C4392C" w:rsidRPr="00CD6632" w:rsidRDefault="00C4392C" w:rsidP="00C4392C">
      <w:pPr>
        <w:tabs>
          <w:tab w:val="left" w:pos="6120"/>
        </w:tabs>
        <w:spacing w:after="0" w:line="240" w:lineRule="auto"/>
        <w:contextualSpacing/>
        <w:jc w:val="both"/>
        <w:rPr>
          <w:rFonts w:eastAsia="Times New Roman"/>
          <w:bCs/>
          <w:i/>
          <w:sz w:val="24"/>
          <w:szCs w:val="24"/>
        </w:rPr>
      </w:pPr>
      <w:r w:rsidRPr="00CD6632">
        <w:rPr>
          <w:rFonts w:eastAsia="Times New Roman"/>
          <w:bCs/>
          <w:i/>
          <w:sz w:val="24"/>
          <w:szCs w:val="24"/>
        </w:rPr>
        <w:t>Semnătura _______________________</w:t>
      </w:r>
    </w:p>
    <w:p w14:paraId="170DD428" w14:textId="77777777" w:rsidR="00C4392C" w:rsidRDefault="00C4392C" w:rsidP="00C4392C">
      <w:pPr>
        <w:tabs>
          <w:tab w:val="left" w:pos="6120"/>
        </w:tabs>
        <w:spacing w:after="0" w:line="240" w:lineRule="auto"/>
        <w:contextualSpacing/>
        <w:jc w:val="both"/>
        <w:rPr>
          <w:rFonts w:eastAsia="Times New Roman"/>
          <w:bCs/>
          <w:i/>
          <w:sz w:val="24"/>
          <w:szCs w:val="24"/>
        </w:rPr>
      </w:pPr>
      <w:r w:rsidRPr="00CD6632">
        <w:rPr>
          <w:rFonts w:eastAsia="Times New Roman"/>
          <w:bCs/>
          <w:i/>
          <w:sz w:val="24"/>
          <w:szCs w:val="24"/>
        </w:rPr>
        <w:t>Data_____/_____/___________</w:t>
      </w:r>
    </w:p>
    <w:p w14:paraId="0890C9DE" w14:textId="77777777" w:rsidR="00C4392C" w:rsidRPr="00963035" w:rsidRDefault="00C4392C" w:rsidP="00C4392C">
      <w:pPr>
        <w:tabs>
          <w:tab w:val="left" w:pos="6120"/>
        </w:tabs>
        <w:spacing w:after="0" w:line="240" w:lineRule="auto"/>
        <w:contextualSpacing/>
        <w:jc w:val="both"/>
        <w:rPr>
          <w:rFonts w:eastAsia="Times New Roman"/>
          <w:bCs/>
          <w:i/>
          <w:sz w:val="24"/>
          <w:szCs w:val="24"/>
        </w:rPr>
      </w:pPr>
    </w:p>
    <w:p w14:paraId="359CFA21" w14:textId="77777777" w:rsidR="00C4392C" w:rsidRPr="00441164" w:rsidRDefault="00C4392C" w:rsidP="00C4392C">
      <w:pPr>
        <w:tabs>
          <w:tab w:val="left" w:pos="6120"/>
          <w:tab w:val="left" w:pos="7200"/>
        </w:tabs>
        <w:spacing w:after="0" w:line="240" w:lineRule="auto"/>
        <w:contextualSpacing/>
        <w:jc w:val="both"/>
        <w:rPr>
          <w:rFonts w:eastAsia="Times New Roman"/>
          <w:b/>
          <w:sz w:val="24"/>
          <w:szCs w:val="24"/>
        </w:rPr>
      </w:pPr>
      <w:r w:rsidRPr="00441164">
        <w:rPr>
          <w:rFonts w:eastAsia="Times New Roman"/>
          <w:b/>
          <w:sz w:val="24"/>
          <w:szCs w:val="24"/>
        </w:rPr>
        <w:t xml:space="preserve">Am luat la </w:t>
      </w:r>
      <w:proofErr w:type="spellStart"/>
      <w:r w:rsidRPr="00441164">
        <w:rPr>
          <w:rFonts w:eastAsia="Times New Roman"/>
          <w:b/>
          <w:sz w:val="24"/>
          <w:szCs w:val="24"/>
        </w:rPr>
        <w:t>cunoştinţă</w:t>
      </w:r>
      <w:proofErr w:type="spellEnd"/>
      <w:r w:rsidRPr="00441164">
        <w:rPr>
          <w:rFonts w:eastAsia="Times New Roman"/>
          <w:b/>
          <w:sz w:val="24"/>
          <w:szCs w:val="24"/>
        </w:rPr>
        <w:t>,</w:t>
      </w:r>
    </w:p>
    <w:p w14:paraId="62348B78" w14:textId="4A1F7352" w:rsidR="00C4392C" w:rsidRPr="00441164" w:rsidRDefault="00C4392C" w:rsidP="00C4392C">
      <w:pPr>
        <w:tabs>
          <w:tab w:val="left" w:pos="6120"/>
          <w:tab w:val="left" w:pos="7200"/>
        </w:tabs>
        <w:spacing w:after="0" w:line="240" w:lineRule="auto"/>
        <w:contextualSpacing/>
        <w:jc w:val="both"/>
        <w:rPr>
          <w:rFonts w:eastAsia="Times New Roman"/>
          <w:b/>
          <w:sz w:val="24"/>
          <w:szCs w:val="24"/>
        </w:rPr>
      </w:pPr>
      <w:r w:rsidRPr="00441164">
        <w:rPr>
          <w:noProof/>
        </w:rPr>
        <mc:AlternateContent>
          <mc:Choice Requires="wps">
            <w:drawing>
              <wp:anchor distT="0" distB="0" distL="114300" distR="114300" simplePos="0" relativeHeight="251660288" behindDoc="0" locked="0" layoutInCell="1" allowOverlap="1" wp14:anchorId="00B8C626" wp14:editId="65495A70">
                <wp:simplePos x="0" y="0"/>
                <wp:positionH relativeFrom="column">
                  <wp:posOffset>3448050</wp:posOffset>
                </wp:positionH>
                <wp:positionV relativeFrom="paragraph">
                  <wp:posOffset>64770</wp:posOffset>
                </wp:positionV>
                <wp:extent cx="1583055" cy="1059180"/>
                <wp:effectExtent l="0" t="0" r="17145" b="26670"/>
                <wp:wrapNone/>
                <wp:docPr id="37" name="Dreptunghi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055" cy="1059180"/>
                        </a:xfrm>
                        <a:prstGeom prst="rect">
                          <a:avLst/>
                        </a:prstGeom>
                        <a:solidFill>
                          <a:srgbClr val="FFFFFF"/>
                        </a:solidFill>
                        <a:ln w="9525">
                          <a:solidFill>
                            <a:srgbClr val="000000"/>
                          </a:solidFill>
                          <a:miter lim="800000"/>
                          <a:headEnd/>
                          <a:tailEnd/>
                        </a:ln>
                      </wps:spPr>
                      <wps:txbx>
                        <w:txbxContent>
                          <w:p w14:paraId="3B606199" w14:textId="77777777" w:rsidR="00AA5B42" w:rsidRPr="000330BD" w:rsidRDefault="00AA5B42" w:rsidP="00C4392C">
                            <w:pPr>
                              <w:jc w:val="center"/>
                              <w:rPr>
                                <w:noProof/>
                                <w:lang w:val="en-US"/>
                              </w:rPr>
                            </w:pPr>
                            <w:r>
                              <w:rPr>
                                <w:lang w:val="en-US"/>
                              </w:rPr>
                              <w:t>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8C626" id="Dreptunghi 37" o:spid="_x0000_s1027" style="position:absolute;left:0;text-align:left;margin-left:271.5pt;margin-top:5.1pt;width:124.65pt;height:8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">
                <v:textbox>
                  <w:txbxContent>
                    <w:p w14:paraId="3B606199" w14:textId="77777777" w:rsidR="00AA5B42" w:rsidRPr="000330BD" w:rsidRDefault="00AA5B42" w:rsidP="00C4392C">
                      <w:pPr>
                        <w:jc w:val="center"/>
                        <w:rPr>
                          <w:noProof/>
                          <w:lang w:val="en-US"/>
                        </w:rPr>
                      </w:pPr>
                      <w:r>
                        <w:rPr>
                          <w:lang w:val="en-US"/>
                        </w:rPr>
                        <w:t>L.S.</w:t>
                      </w:r>
                    </w:p>
                  </w:txbxContent>
                </v:textbox>
              </v:rect>
            </w:pict>
          </mc:Fallback>
        </mc:AlternateContent>
      </w:r>
      <w:r w:rsidRPr="00441164">
        <w:rPr>
          <w:rFonts w:eastAsia="Times New Roman"/>
          <w:b/>
          <w:sz w:val="24"/>
          <w:szCs w:val="24"/>
        </w:rPr>
        <w:t>Reprezentant legal al solicitantului:</w:t>
      </w:r>
    </w:p>
    <w:p w14:paraId="14D75F60" w14:textId="77777777" w:rsidR="00C4392C" w:rsidRPr="00441164" w:rsidRDefault="00C4392C" w:rsidP="00C4392C">
      <w:pPr>
        <w:tabs>
          <w:tab w:val="left" w:pos="6120"/>
          <w:tab w:val="left" w:pos="7200"/>
        </w:tabs>
        <w:spacing w:after="0" w:line="240" w:lineRule="auto"/>
        <w:contextualSpacing/>
        <w:jc w:val="both"/>
        <w:rPr>
          <w:rFonts w:eastAsia="Times New Roman"/>
          <w:bCs/>
          <w:i/>
          <w:sz w:val="24"/>
          <w:szCs w:val="24"/>
        </w:rPr>
      </w:pPr>
      <w:r w:rsidRPr="00441164">
        <w:rPr>
          <w:rFonts w:eastAsia="Times New Roman"/>
          <w:bCs/>
          <w:i/>
          <w:sz w:val="24"/>
          <w:szCs w:val="24"/>
        </w:rPr>
        <w:t>Nume/Prenume ________________________</w:t>
      </w:r>
    </w:p>
    <w:p w14:paraId="2572A51E" w14:textId="77777777" w:rsidR="00C4392C" w:rsidRPr="00441164" w:rsidRDefault="00C4392C" w:rsidP="00C4392C">
      <w:pPr>
        <w:tabs>
          <w:tab w:val="left" w:pos="6120"/>
          <w:tab w:val="left" w:pos="7200"/>
        </w:tabs>
        <w:spacing w:after="0" w:line="240" w:lineRule="auto"/>
        <w:contextualSpacing/>
        <w:jc w:val="both"/>
        <w:rPr>
          <w:rFonts w:eastAsia="Times New Roman"/>
          <w:b/>
          <w:sz w:val="24"/>
          <w:szCs w:val="24"/>
        </w:rPr>
      </w:pPr>
      <w:r w:rsidRPr="00441164">
        <w:rPr>
          <w:rFonts w:eastAsia="Times New Roman"/>
          <w:bCs/>
          <w:i/>
          <w:sz w:val="24"/>
          <w:szCs w:val="24"/>
        </w:rPr>
        <w:t>Semnătura ________________________</w:t>
      </w:r>
    </w:p>
    <w:p w14:paraId="3A352F10" w14:textId="77777777" w:rsidR="00C4392C" w:rsidRPr="00E63C0C" w:rsidRDefault="00C4392C" w:rsidP="00C4392C">
      <w:pPr>
        <w:tabs>
          <w:tab w:val="left" w:pos="6120"/>
        </w:tabs>
        <w:spacing w:after="0" w:line="240" w:lineRule="auto"/>
        <w:contextualSpacing/>
        <w:jc w:val="both"/>
        <w:rPr>
          <w:rFonts w:eastAsia="Times New Roman"/>
          <w:bCs/>
          <w:i/>
          <w:sz w:val="24"/>
          <w:szCs w:val="24"/>
        </w:rPr>
      </w:pPr>
      <w:r w:rsidRPr="00441164">
        <w:rPr>
          <w:rFonts w:eastAsia="Times New Roman"/>
          <w:bCs/>
          <w:i/>
          <w:sz w:val="24"/>
          <w:szCs w:val="24"/>
        </w:rPr>
        <w:t>Data_____/_____/___________</w:t>
      </w:r>
    </w:p>
    <w:p w14:paraId="255B5760" w14:textId="77777777" w:rsidR="00C4392C" w:rsidRDefault="00C4392C" w:rsidP="00C4392C">
      <w:pPr>
        <w:overflowPunct w:val="0"/>
        <w:autoSpaceDE w:val="0"/>
        <w:autoSpaceDN w:val="0"/>
        <w:adjustRightInd w:val="0"/>
        <w:spacing w:after="0" w:line="240" w:lineRule="auto"/>
        <w:textAlignment w:val="baseline"/>
        <w:rPr>
          <w:rFonts w:eastAsia="Times New Roman"/>
          <w:b/>
          <w:bCs/>
          <w:sz w:val="24"/>
          <w:szCs w:val="24"/>
          <w:lang w:val="en-US" w:eastAsia="fr-FR"/>
        </w:rPr>
      </w:pPr>
    </w:p>
    <w:p w14:paraId="3C33BA31" w14:textId="77777777" w:rsidR="00C4392C" w:rsidRPr="0009598E" w:rsidRDefault="00C4392C" w:rsidP="00C4392C">
      <w:pPr>
        <w:overflowPunct w:val="0"/>
        <w:autoSpaceDE w:val="0"/>
        <w:autoSpaceDN w:val="0"/>
        <w:adjustRightInd w:val="0"/>
        <w:spacing w:after="0" w:line="240" w:lineRule="auto"/>
        <w:textAlignment w:val="baseline"/>
        <w:rPr>
          <w:rFonts w:eastAsia="Times New Roman"/>
          <w:b/>
          <w:bCs/>
          <w:sz w:val="24"/>
          <w:szCs w:val="24"/>
          <w:lang w:val="en-US" w:eastAsia="fr-FR"/>
        </w:rPr>
      </w:pPr>
    </w:p>
    <w:p w14:paraId="277ACC1C" w14:textId="77777777" w:rsidR="00C4392C" w:rsidRDefault="00C4392C" w:rsidP="00C4392C">
      <w:pPr>
        <w:overflowPunct w:val="0"/>
        <w:autoSpaceDE w:val="0"/>
        <w:autoSpaceDN w:val="0"/>
        <w:adjustRightInd w:val="0"/>
        <w:spacing w:after="0" w:line="240" w:lineRule="auto"/>
        <w:textAlignment w:val="baseline"/>
        <w:rPr>
          <w:rFonts w:eastAsia="Times New Roman"/>
          <w:b/>
          <w:bCs/>
          <w:sz w:val="24"/>
          <w:szCs w:val="24"/>
          <w:lang w:val="en-US" w:eastAsia="fr-FR"/>
        </w:rPr>
      </w:pPr>
    </w:p>
    <w:p w14:paraId="784ADAF0" w14:textId="1C0B97B2" w:rsidR="003D70FE" w:rsidRDefault="003D70FE" w:rsidP="00C4392C"/>
    <w:p w14:paraId="03C74688" w14:textId="0EE99219" w:rsidR="006362C0" w:rsidRDefault="006362C0" w:rsidP="00C4392C"/>
    <w:p w14:paraId="31966F85" w14:textId="7341221F" w:rsidR="006362C0" w:rsidRDefault="006362C0" w:rsidP="00C4392C"/>
    <w:p w14:paraId="24C6F32E" w14:textId="7F6BDF2F" w:rsidR="006362C0" w:rsidRDefault="006362C0" w:rsidP="00C4392C"/>
    <w:p w14:paraId="685E061B" w14:textId="7A1D39B5" w:rsidR="006362C0" w:rsidRDefault="006362C0" w:rsidP="00C4392C"/>
    <w:p w14:paraId="4E3BD747" w14:textId="68BEA8D0" w:rsidR="006362C0" w:rsidRDefault="006362C0" w:rsidP="00C4392C"/>
    <w:p w14:paraId="52A1F14D" w14:textId="77777777" w:rsidR="006A6FA8" w:rsidRDefault="006A6FA8" w:rsidP="006362C0">
      <w:pPr>
        <w:overflowPunct w:val="0"/>
        <w:autoSpaceDE w:val="0"/>
        <w:autoSpaceDN w:val="0"/>
        <w:adjustRightInd w:val="0"/>
        <w:spacing w:after="0" w:line="240" w:lineRule="auto"/>
        <w:textAlignment w:val="baseline"/>
        <w:rPr>
          <w:rFonts w:eastAsia="Times New Roman"/>
          <w:b/>
          <w:bCs/>
          <w:sz w:val="24"/>
          <w:szCs w:val="24"/>
          <w:lang w:val="en-US" w:eastAsia="fr-FR"/>
        </w:rPr>
      </w:pPr>
    </w:p>
    <w:p w14:paraId="0824CEC9" w14:textId="5817EE2D" w:rsidR="009907EA" w:rsidRDefault="00F1519E" w:rsidP="009907EA">
      <w:pPr>
        <w:overflowPunct w:val="0"/>
        <w:autoSpaceDE w:val="0"/>
        <w:autoSpaceDN w:val="0"/>
        <w:adjustRightInd w:val="0"/>
        <w:spacing w:after="0" w:line="240" w:lineRule="auto"/>
        <w:jc w:val="center"/>
        <w:textAlignment w:val="baseline"/>
        <w:rPr>
          <w:rFonts w:eastAsia="Times New Roman"/>
          <w:b/>
          <w:bCs/>
          <w:sz w:val="24"/>
          <w:szCs w:val="24"/>
          <w:lang w:val="en-US" w:eastAsia="fr-FR"/>
        </w:rPr>
      </w:pPr>
      <w:r w:rsidRPr="00F1519E">
        <w:rPr>
          <w:rFonts w:eastAsia="Times New Roman"/>
          <w:b/>
          <w:bCs/>
          <w:sz w:val="24"/>
          <w:szCs w:val="24"/>
          <w:shd w:val="clear" w:color="auto" w:fill="F7CAAC" w:themeFill="accent2" w:themeFillTint="66"/>
          <w:lang w:val="en-US" w:eastAsia="fr-FR"/>
        </w:rPr>
        <w:lastRenderedPageBreak/>
        <w:t xml:space="preserve">METODOLOGIE DE APLICAT PENTRU VERIFICAREA CRITERIILOR DE CONFORMITATE </w:t>
      </w:r>
    </w:p>
    <w:p w14:paraId="5247A0D7" w14:textId="78C9BF1A" w:rsidR="009907EA" w:rsidRDefault="009907EA" w:rsidP="009907EA">
      <w:pPr>
        <w:overflowPunct w:val="0"/>
        <w:autoSpaceDE w:val="0"/>
        <w:autoSpaceDN w:val="0"/>
        <w:adjustRightInd w:val="0"/>
        <w:spacing w:after="0" w:line="240" w:lineRule="auto"/>
        <w:jc w:val="center"/>
        <w:textAlignment w:val="baseline"/>
        <w:rPr>
          <w:rFonts w:eastAsia="Times New Roman"/>
          <w:b/>
          <w:bCs/>
          <w:sz w:val="24"/>
          <w:szCs w:val="24"/>
          <w:lang w:val="en-US" w:eastAsia="fr-FR"/>
        </w:rPr>
      </w:pPr>
    </w:p>
    <w:p w14:paraId="1701B7DD" w14:textId="048FEAA5" w:rsidR="009907EA" w:rsidRDefault="009907EA" w:rsidP="00F1519E">
      <w:pPr>
        <w:numPr>
          <w:ilvl w:val="0"/>
          <w:numId w:val="36"/>
        </w:numPr>
        <w:shd w:val="clear" w:color="auto" w:fill="C5E0B3" w:themeFill="accent6" w:themeFillTint="66"/>
        <w:overflowPunct w:val="0"/>
        <w:autoSpaceDE w:val="0"/>
        <w:autoSpaceDN w:val="0"/>
        <w:adjustRightInd w:val="0"/>
        <w:spacing w:after="0" w:line="240" w:lineRule="auto"/>
        <w:ind w:hanging="720"/>
        <w:jc w:val="both"/>
        <w:textAlignment w:val="baseline"/>
        <w:rPr>
          <w:rFonts w:eastAsia="Times New Roman"/>
          <w:b/>
          <w:bCs/>
          <w:sz w:val="24"/>
          <w:szCs w:val="24"/>
          <w:lang w:eastAsia="fr-FR"/>
        </w:rPr>
      </w:pPr>
      <w:r>
        <w:rPr>
          <w:rFonts w:eastAsia="Times New Roman"/>
          <w:b/>
          <w:bCs/>
          <w:sz w:val="24"/>
          <w:szCs w:val="24"/>
          <w:lang w:eastAsia="fr-FR"/>
        </w:rPr>
        <w:t xml:space="preserve">METODOLOGIA APLICATA PENTRU </w:t>
      </w:r>
      <w:r w:rsidRPr="00220FD4">
        <w:rPr>
          <w:rFonts w:eastAsia="Times New Roman"/>
          <w:b/>
          <w:bCs/>
          <w:sz w:val="24"/>
          <w:szCs w:val="24"/>
          <w:lang w:eastAsia="fr-FR"/>
        </w:rPr>
        <w:t>VERIFICAREA CERERII DE FINANȚARE</w:t>
      </w:r>
    </w:p>
    <w:p w14:paraId="6EB53131" w14:textId="44872006" w:rsidR="009907EA" w:rsidRPr="009907EA" w:rsidRDefault="009907EA" w:rsidP="009907EA">
      <w:pPr>
        <w:pStyle w:val="Listparagraf"/>
        <w:overflowPunct w:val="0"/>
        <w:autoSpaceDE w:val="0"/>
        <w:autoSpaceDN w:val="0"/>
        <w:adjustRightInd w:val="0"/>
        <w:spacing w:after="0" w:line="240" w:lineRule="auto"/>
        <w:jc w:val="center"/>
        <w:textAlignment w:val="baseline"/>
        <w:rPr>
          <w:rFonts w:eastAsia="Times New Roman"/>
          <w:b/>
          <w:bCs/>
          <w:sz w:val="24"/>
          <w:szCs w:val="24"/>
          <w:lang w:val="en-US" w:eastAsia="fr-FR"/>
        </w:rPr>
      </w:pPr>
    </w:p>
    <w:p w14:paraId="261EE8BF" w14:textId="77777777" w:rsidR="006362C0" w:rsidRPr="0009598E" w:rsidRDefault="006362C0" w:rsidP="006362C0">
      <w:pPr>
        <w:overflowPunct w:val="0"/>
        <w:autoSpaceDE w:val="0"/>
        <w:autoSpaceDN w:val="0"/>
        <w:adjustRightInd w:val="0"/>
        <w:spacing w:after="0" w:line="240" w:lineRule="auto"/>
        <w:textAlignment w:val="baseline"/>
        <w:rPr>
          <w:rFonts w:eastAsia="Times New Roman"/>
          <w:b/>
          <w:bCs/>
          <w:sz w:val="24"/>
          <w:szCs w:val="24"/>
          <w:lang w:val="en-US" w:eastAsia="fr-FR"/>
        </w:rPr>
      </w:pPr>
    </w:p>
    <w:p w14:paraId="0AD3B744" w14:textId="77777777" w:rsidR="006362C0" w:rsidRPr="007D3AEC" w:rsidRDefault="006362C0" w:rsidP="006362C0">
      <w:pPr>
        <w:numPr>
          <w:ilvl w:val="0"/>
          <w:numId w:val="14"/>
        </w:numPr>
        <w:spacing w:after="0" w:line="240" w:lineRule="auto"/>
        <w:ind w:firstLine="65"/>
        <w:contextualSpacing/>
        <w:jc w:val="both"/>
        <w:rPr>
          <w:rFonts w:eastAsia="Times New Roman"/>
          <w:b/>
          <w:bCs/>
          <w:kern w:val="32"/>
          <w:sz w:val="24"/>
          <w:szCs w:val="24"/>
        </w:rPr>
      </w:pPr>
      <w:r w:rsidRPr="007D3AEC">
        <w:rPr>
          <w:rFonts w:eastAsia="Times New Roman"/>
          <w:b/>
          <w:bCs/>
          <w:kern w:val="32"/>
          <w:sz w:val="24"/>
          <w:szCs w:val="24"/>
        </w:rPr>
        <w:t xml:space="preserve">Solicitantul a mai depus pentru verificare această cerere de </w:t>
      </w:r>
      <w:proofErr w:type="spellStart"/>
      <w:r w:rsidRPr="007D3AEC">
        <w:rPr>
          <w:rFonts w:eastAsia="Times New Roman"/>
          <w:b/>
          <w:bCs/>
          <w:kern w:val="32"/>
          <w:sz w:val="24"/>
          <w:szCs w:val="24"/>
        </w:rPr>
        <w:t>finanţare</w:t>
      </w:r>
      <w:proofErr w:type="spellEnd"/>
      <w:r w:rsidRPr="007D3AEC">
        <w:rPr>
          <w:rFonts w:eastAsia="Times New Roman"/>
          <w:b/>
          <w:bCs/>
          <w:kern w:val="32"/>
          <w:sz w:val="24"/>
          <w:szCs w:val="24"/>
        </w:rPr>
        <w:t xml:space="preserve"> în cadrul prezentei cereri de proiecte?</w:t>
      </w:r>
    </w:p>
    <w:p w14:paraId="772A50F0" w14:textId="77777777" w:rsidR="006362C0" w:rsidRDefault="006362C0" w:rsidP="006362C0">
      <w:pPr>
        <w:overflowPunct w:val="0"/>
        <w:autoSpaceDE w:val="0"/>
        <w:autoSpaceDN w:val="0"/>
        <w:adjustRightInd w:val="0"/>
        <w:spacing w:after="0" w:line="240" w:lineRule="auto"/>
        <w:contextualSpacing/>
        <w:jc w:val="both"/>
        <w:textAlignment w:val="baseline"/>
        <w:rPr>
          <w:rFonts w:eastAsia="Times New Roman"/>
          <w:bCs/>
          <w:kern w:val="32"/>
          <w:sz w:val="24"/>
          <w:szCs w:val="24"/>
        </w:rPr>
      </w:pPr>
      <w:r w:rsidRPr="0009598E">
        <w:rPr>
          <w:rFonts w:eastAsia="Times New Roman"/>
          <w:bCs/>
          <w:kern w:val="32"/>
          <w:sz w:val="24"/>
          <w:szCs w:val="24"/>
        </w:rPr>
        <w:t xml:space="preserve">Expertul verifică dacă Cererea de finanțare a mai fost depusă și dacă da, de câte ori a fost depusă. Dacă a </w:t>
      </w:r>
      <w:r>
        <w:rPr>
          <w:rFonts w:eastAsia="Times New Roman"/>
          <w:bCs/>
          <w:kern w:val="32"/>
          <w:sz w:val="24"/>
          <w:szCs w:val="24"/>
        </w:rPr>
        <w:t>mai fost depusă de două ori în cadrul aceleiași cereri de proiecte</w:t>
      </w:r>
      <w:r w:rsidRPr="0009598E">
        <w:rPr>
          <w:rFonts w:eastAsia="Times New Roman"/>
          <w:bCs/>
          <w:kern w:val="32"/>
          <w:sz w:val="24"/>
          <w:szCs w:val="24"/>
        </w:rPr>
        <w:t>, Cererea de finanțare nu va fi acceptată pentru verificare și va fi declarată neconformă.</w:t>
      </w:r>
    </w:p>
    <w:p w14:paraId="2D7011F5" w14:textId="77777777" w:rsidR="006362C0" w:rsidRDefault="006362C0" w:rsidP="006362C0">
      <w:pPr>
        <w:overflowPunct w:val="0"/>
        <w:autoSpaceDE w:val="0"/>
        <w:autoSpaceDN w:val="0"/>
        <w:adjustRightInd w:val="0"/>
        <w:spacing w:after="0" w:line="240" w:lineRule="auto"/>
        <w:contextualSpacing/>
        <w:jc w:val="both"/>
        <w:textAlignment w:val="baseline"/>
        <w:rPr>
          <w:rFonts w:eastAsia="Times New Roman"/>
          <w:bCs/>
          <w:kern w:val="32"/>
          <w:sz w:val="24"/>
          <w:szCs w:val="24"/>
        </w:rPr>
      </w:pPr>
    </w:p>
    <w:p w14:paraId="3F6DA6C4" w14:textId="77777777" w:rsidR="006362C0" w:rsidRDefault="006362C0" w:rsidP="006362C0">
      <w:pPr>
        <w:numPr>
          <w:ilvl w:val="0"/>
          <w:numId w:val="14"/>
        </w:numPr>
        <w:spacing w:after="0" w:line="240" w:lineRule="auto"/>
        <w:ind w:left="567" w:firstLine="0"/>
        <w:contextualSpacing/>
        <w:jc w:val="both"/>
        <w:rPr>
          <w:rFonts w:eastAsia="Times New Roman"/>
          <w:b/>
          <w:bCs/>
          <w:kern w:val="32"/>
          <w:sz w:val="24"/>
          <w:szCs w:val="24"/>
        </w:rPr>
      </w:pPr>
      <w:r w:rsidRPr="0008379F">
        <w:rPr>
          <w:rFonts w:eastAsia="Times New Roman"/>
          <w:b/>
          <w:bCs/>
          <w:kern w:val="32"/>
          <w:sz w:val="24"/>
          <w:szCs w:val="24"/>
        </w:rPr>
        <w:t>Solicitantul a utilizat ultima variantă a cererii</w:t>
      </w:r>
      <w:r>
        <w:rPr>
          <w:rFonts w:eastAsia="Times New Roman"/>
          <w:b/>
          <w:bCs/>
          <w:kern w:val="32"/>
          <w:sz w:val="24"/>
          <w:szCs w:val="24"/>
        </w:rPr>
        <w:t xml:space="preserve"> de finanțare aferentă Măsurii 1</w:t>
      </w:r>
      <w:r w:rsidRPr="0008379F">
        <w:rPr>
          <w:rFonts w:eastAsia="Times New Roman"/>
          <w:b/>
          <w:bCs/>
          <w:kern w:val="32"/>
          <w:sz w:val="24"/>
          <w:szCs w:val="24"/>
        </w:rPr>
        <w:t>/</w:t>
      </w:r>
      <w:r>
        <w:rPr>
          <w:rFonts w:eastAsia="Times New Roman"/>
          <w:b/>
          <w:bCs/>
          <w:kern w:val="32"/>
          <w:sz w:val="24"/>
          <w:szCs w:val="24"/>
        </w:rPr>
        <w:t xml:space="preserve">6B, disponibilă pe site-ul </w:t>
      </w:r>
      <w:hyperlink r:id="rId8" w:history="1">
        <w:r w:rsidRPr="005D3B3D">
          <w:rPr>
            <w:rStyle w:val="Hyperlink"/>
            <w:b/>
            <w:bCs/>
            <w:kern w:val="32"/>
          </w:rPr>
          <w:t>www.galsuceavasudest.ro</w:t>
        </w:r>
      </w:hyperlink>
      <w:r>
        <w:rPr>
          <w:rFonts w:eastAsia="Times New Roman"/>
          <w:b/>
          <w:bCs/>
          <w:kern w:val="32"/>
          <w:sz w:val="24"/>
          <w:szCs w:val="24"/>
        </w:rPr>
        <w:t xml:space="preserve">? </w:t>
      </w:r>
    </w:p>
    <w:p w14:paraId="6CA380F8" w14:textId="77777777" w:rsidR="006362C0" w:rsidRPr="00A366D5" w:rsidRDefault="006362C0" w:rsidP="006362C0">
      <w:pPr>
        <w:spacing w:after="0" w:line="240" w:lineRule="auto"/>
        <w:contextualSpacing/>
        <w:jc w:val="both"/>
        <w:rPr>
          <w:rFonts w:eastAsia="Times New Roman"/>
          <w:b/>
          <w:bCs/>
          <w:kern w:val="32"/>
          <w:sz w:val="24"/>
          <w:szCs w:val="24"/>
        </w:rPr>
      </w:pPr>
      <w:r w:rsidRPr="00A366D5">
        <w:rPr>
          <w:rFonts w:eastAsia="Times New Roman"/>
          <w:bCs/>
          <w:kern w:val="32"/>
          <w:sz w:val="24"/>
          <w:szCs w:val="24"/>
        </w:rPr>
        <w:t>Expertul verifică dacă solicitantul a utilizat ultima variantă a cererii de finanțare aferentă măsurii, disponibilă pe site-ul GAL.</w:t>
      </w:r>
    </w:p>
    <w:p w14:paraId="5797AD24" w14:textId="77777777" w:rsidR="006362C0" w:rsidRPr="007D3AEC" w:rsidRDefault="006362C0" w:rsidP="006362C0">
      <w:pPr>
        <w:spacing w:after="0" w:line="240" w:lineRule="auto"/>
        <w:ind w:firstLine="142"/>
        <w:contextualSpacing/>
        <w:jc w:val="both"/>
        <w:rPr>
          <w:rFonts w:eastAsia="Times New Roman"/>
          <w:bCs/>
          <w:kern w:val="32"/>
          <w:sz w:val="24"/>
          <w:szCs w:val="24"/>
        </w:rPr>
      </w:pPr>
    </w:p>
    <w:p w14:paraId="70DA3270" w14:textId="77777777" w:rsidR="006362C0" w:rsidRPr="007D3AEC" w:rsidRDefault="006362C0" w:rsidP="006362C0">
      <w:pPr>
        <w:numPr>
          <w:ilvl w:val="0"/>
          <w:numId w:val="14"/>
        </w:numPr>
        <w:spacing w:after="0" w:line="240" w:lineRule="auto"/>
        <w:ind w:firstLine="65"/>
        <w:contextualSpacing/>
        <w:jc w:val="both"/>
        <w:rPr>
          <w:rFonts w:eastAsia="Times New Roman"/>
          <w:b/>
          <w:bCs/>
          <w:kern w:val="32"/>
          <w:sz w:val="24"/>
          <w:szCs w:val="24"/>
        </w:rPr>
      </w:pPr>
      <w:r w:rsidRPr="007D3AEC">
        <w:rPr>
          <w:rFonts w:eastAsia="Times New Roman"/>
          <w:b/>
          <w:bCs/>
          <w:kern w:val="32"/>
          <w:sz w:val="24"/>
          <w:szCs w:val="24"/>
        </w:rPr>
        <w:t>Solicitantul a depus cererea de finanțare în original, însoțită de o copie tipărită și două exemplare în format electronic?</w:t>
      </w:r>
    </w:p>
    <w:p w14:paraId="7DCDF642" w14:textId="77777777" w:rsidR="006362C0" w:rsidRPr="007D3AEC" w:rsidRDefault="006362C0" w:rsidP="006362C0">
      <w:pPr>
        <w:spacing w:after="0" w:line="240" w:lineRule="auto"/>
        <w:contextualSpacing/>
        <w:jc w:val="both"/>
        <w:rPr>
          <w:rFonts w:eastAsia="Times New Roman"/>
          <w:bCs/>
          <w:kern w:val="32"/>
          <w:sz w:val="24"/>
          <w:szCs w:val="24"/>
        </w:rPr>
      </w:pPr>
      <w:r w:rsidRPr="007D3AEC">
        <w:rPr>
          <w:rFonts w:eastAsia="Times New Roman"/>
          <w:bCs/>
          <w:kern w:val="32"/>
          <w:sz w:val="24"/>
          <w:szCs w:val="24"/>
        </w:rPr>
        <w:t xml:space="preserve">Expertul verifică dacă solicitantul a </w:t>
      </w:r>
      <w:r>
        <w:rPr>
          <w:rFonts w:eastAsia="Times New Roman"/>
          <w:bCs/>
          <w:kern w:val="32"/>
          <w:sz w:val="24"/>
          <w:szCs w:val="24"/>
        </w:rPr>
        <w:t>depus cererea de finanțare în original și dacă a prezentat și o copie a acesteia, precum și două exemplare în format electronic.</w:t>
      </w:r>
    </w:p>
    <w:p w14:paraId="616D40AE" w14:textId="77777777" w:rsidR="006362C0" w:rsidRPr="0009598E" w:rsidRDefault="006362C0" w:rsidP="006362C0">
      <w:pPr>
        <w:overflowPunct w:val="0"/>
        <w:autoSpaceDE w:val="0"/>
        <w:autoSpaceDN w:val="0"/>
        <w:adjustRightInd w:val="0"/>
        <w:spacing w:after="0" w:line="240" w:lineRule="auto"/>
        <w:ind w:left="720"/>
        <w:contextualSpacing/>
        <w:jc w:val="both"/>
        <w:textAlignment w:val="baseline"/>
        <w:rPr>
          <w:rFonts w:eastAsia="Times New Roman"/>
          <w:bCs/>
          <w:kern w:val="32"/>
          <w:sz w:val="24"/>
          <w:szCs w:val="24"/>
        </w:rPr>
      </w:pPr>
    </w:p>
    <w:p w14:paraId="3757330C" w14:textId="77777777" w:rsidR="006362C0" w:rsidRPr="0009598E" w:rsidRDefault="006362C0" w:rsidP="006362C0">
      <w:pPr>
        <w:numPr>
          <w:ilvl w:val="0"/>
          <w:numId w:val="13"/>
        </w:numPr>
        <w:tabs>
          <w:tab w:val="left" w:pos="1560"/>
        </w:tabs>
        <w:overflowPunct w:val="0"/>
        <w:autoSpaceDE w:val="0"/>
        <w:autoSpaceDN w:val="0"/>
        <w:adjustRightInd w:val="0"/>
        <w:spacing w:after="0" w:line="240" w:lineRule="auto"/>
        <w:ind w:left="0" w:firstLine="567"/>
        <w:contextualSpacing/>
        <w:jc w:val="both"/>
        <w:textAlignment w:val="baseline"/>
        <w:rPr>
          <w:rFonts w:eastAsia="Times New Roman"/>
          <w:b/>
          <w:bCs/>
          <w:kern w:val="32"/>
          <w:sz w:val="24"/>
          <w:szCs w:val="24"/>
        </w:rPr>
      </w:pPr>
      <w:r w:rsidRPr="0009598E">
        <w:rPr>
          <w:rFonts w:eastAsia="Times New Roman"/>
          <w:b/>
          <w:sz w:val="24"/>
          <w:szCs w:val="24"/>
        </w:rPr>
        <w:t xml:space="preserve">Dosarul Cererii de </w:t>
      </w:r>
      <w:proofErr w:type="spellStart"/>
      <w:r w:rsidRPr="0009598E">
        <w:rPr>
          <w:rFonts w:eastAsia="Times New Roman"/>
          <w:b/>
          <w:sz w:val="24"/>
          <w:szCs w:val="24"/>
        </w:rPr>
        <w:t>finanţare</w:t>
      </w:r>
      <w:proofErr w:type="spellEnd"/>
      <w:r w:rsidRPr="0009598E">
        <w:rPr>
          <w:rFonts w:eastAsia="Times New Roman"/>
          <w:b/>
          <w:sz w:val="24"/>
          <w:szCs w:val="24"/>
        </w:rPr>
        <w:t xml:space="preserve"> este legat, iar documentele pe care le </w:t>
      </w:r>
      <w:proofErr w:type="spellStart"/>
      <w:r w:rsidRPr="0009598E">
        <w:rPr>
          <w:rFonts w:eastAsia="Times New Roman"/>
          <w:b/>
          <w:sz w:val="24"/>
          <w:szCs w:val="24"/>
        </w:rPr>
        <w:t>conţine</w:t>
      </w:r>
      <w:proofErr w:type="spellEnd"/>
      <w:r w:rsidRPr="0009598E">
        <w:rPr>
          <w:rFonts w:eastAsia="Times New Roman"/>
          <w:b/>
          <w:sz w:val="24"/>
          <w:szCs w:val="24"/>
        </w:rPr>
        <w:t xml:space="preserve"> sunt numerotate de către solicitant?</w:t>
      </w:r>
    </w:p>
    <w:p w14:paraId="274E130D" w14:textId="77777777" w:rsidR="006362C0" w:rsidRPr="0009598E" w:rsidRDefault="006362C0" w:rsidP="006362C0">
      <w:pPr>
        <w:overflowPunct w:val="0"/>
        <w:autoSpaceDE w:val="0"/>
        <w:autoSpaceDN w:val="0"/>
        <w:adjustRightInd w:val="0"/>
        <w:spacing w:after="0" w:line="240" w:lineRule="auto"/>
        <w:contextualSpacing/>
        <w:jc w:val="both"/>
        <w:textAlignment w:val="baseline"/>
        <w:rPr>
          <w:rFonts w:eastAsia="Times New Roman"/>
          <w:bCs/>
          <w:kern w:val="32"/>
          <w:sz w:val="24"/>
          <w:szCs w:val="24"/>
        </w:rPr>
      </w:pPr>
      <w:r w:rsidRPr="0009598E">
        <w:rPr>
          <w:rFonts w:eastAsia="Times New Roman"/>
          <w:bCs/>
          <w:kern w:val="32"/>
          <w:sz w:val="24"/>
          <w:szCs w:val="24"/>
        </w:rPr>
        <w:t xml:space="preserve">Se verifică dacă Dosarul Cererii de </w:t>
      </w:r>
      <w:proofErr w:type="spellStart"/>
      <w:r w:rsidRPr="0009598E">
        <w:rPr>
          <w:rFonts w:eastAsia="Times New Roman"/>
          <w:bCs/>
          <w:kern w:val="32"/>
          <w:sz w:val="24"/>
          <w:szCs w:val="24"/>
        </w:rPr>
        <w:t>finanţare</w:t>
      </w:r>
      <w:proofErr w:type="spellEnd"/>
      <w:r w:rsidRPr="0009598E">
        <w:rPr>
          <w:rFonts w:eastAsia="Times New Roman"/>
          <w:bCs/>
          <w:kern w:val="32"/>
          <w:sz w:val="24"/>
          <w:szCs w:val="24"/>
        </w:rPr>
        <w:t xml:space="preserve"> este legat, iar documentele pe care le </w:t>
      </w:r>
      <w:proofErr w:type="spellStart"/>
      <w:r w:rsidRPr="0009598E">
        <w:rPr>
          <w:rFonts w:eastAsia="Times New Roman"/>
          <w:bCs/>
          <w:kern w:val="32"/>
          <w:sz w:val="24"/>
          <w:szCs w:val="24"/>
        </w:rPr>
        <w:t>conţine</w:t>
      </w:r>
      <w:proofErr w:type="spellEnd"/>
      <w:r w:rsidRPr="0009598E">
        <w:rPr>
          <w:rFonts w:eastAsia="Times New Roman"/>
          <w:bCs/>
          <w:kern w:val="32"/>
          <w:sz w:val="24"/>
          <w:szCs w:val="24"/>
        </w:rPr>
        <w:t xml:space="preserve"> sunt numerotate de către solicitant.</w:t>
      </w:r>
    </w:p>
    <w:p w14:paraId="793D9C55" w14:textId="77777777" w:rsidR="006362C0" w:rsidRPr="0009598E" w:rsidRDefault="006362C0" w:rsidP="006362C0">
      <w:pPr>
        <w:overflowPunct w:val="0"/>
        <w:autoSpaceDE w:val="0"/>
        <w:autoSpaceDN w:val="0"/>
        <w:adjustRightInd w:val="0"/>
        <w:spacing w:after="0" w:line="240" w:lineRule="auto"/>
        <w:ind w:left="720"/>
        <w:contextualSpacing/>
        <w:jc w:val="both"/>
        <w:textAlignment w:val="baseline"/>
        <w:rPr>
          <w:rFonts w:eastAsia="Times New Roman"/>
          <w:bCs/>
          <w:kern w:val="32"/>
          <w:sz w:val="24"/>
          <w:szCs w:val="24"/>
        </w:rPr>
      </w:pPr>
    </w:p>
    <w:p w14:paraId="4BA35513" w14:textId="77777777" w:rsidR="006362C0" w:rsidRPr="0009598E" w:rsidRDefault="006362C0" w:rsidP="006362C0">
      <w:pPr>
        <w:numPr>
          <w:ilvl w:val="0"/>
          <w:numId w:val="12"/>
        </w:numPr>
        <w:tabs>
          <w:tab w:val="left" w:pos="1560"/>
        </w:tabs>
        <w:overflowPunct w:val="0"/>
        <w:autoSpaceDE w:val="0"/>
        <w:autoSpaceDN w:val="0"/>
        <w:adjustRightInd w:val="0"/>
        <w:spacing w:after="0" w:line="240" w:lineRule="auto"/>
        <w:ind w:left="0" w:firstLine="567"/>
        <w:contextualSpacing/>
        <w:jc w:val="both"/>
        <w:textAlignment w:val="baseline"/>
        <w:rPr>
          <w:rFonts w:eastAsia="Times New Roman"/>
          <w:b/>
          <w:bCs/>
          <w:kern w:val="32"/>
          <w:sz w:val="24"/>
          <w:szCs w:val="24"/>
        </w:rPr>
      </w:pPr>
      <w:r w:rsidRPr="0009598E">
        <w:rPr>
          <w:b/>
          <w:sz w:val="24"/>
          <w:szCs w:val="24"/>
        </w:rPr>
        <w:t>Referințele din Cererea de finanțare corespund cu numărul paginii la care se află documentele din Dosarul Cererii de finanțare?</w:t>
      </w:r>
    </w:p>
    <w:p w14:paraId="54039ED4" w14:textId="77777777" w:rsidR="006362C0" w:rsidRPr="0009598E" w:rsidRDefault="006362C0" w:rsidP="006362C0">
      <w:pPr>
        <w:tabs>
          <w:tab w:val="left" w:pos="1134"/>
        </w:tabs>
        <w:overflowPunct w:val="0"/>
        <w:autoSpaceDE w:val="0"/>
        <w:autoSpaceDN w:val="0"/>
        <w:adjustRightInd w:val="0"/>
        <w:spacing w:after="0" w:line="240" w:lineRule="auto"/>
        <w:contextualSpacing/>
        <w:jc w:val="both"/>
        <w:textAlignment w:val="baseline"/>
        <w:rPr>
          <w:rFonts w:eastAsia="Times New Roman"/>
          <w:bCs/>
          <w:kern w:val="32"/>
          <w:sz w:val="24"/>
          <w:szCs w:val="24"/>
        </w:rPr>
      </w:pPr>
      <w:r w:rsidRPr="0009598E">
        <w:rPr>
          <w:rFonts w:eastAsia="Times New Roman"/>
          <w:bCs/>
          <w:kern w:val="32"/>
          <w:sz w:val="24"/>
          <w:szCs w:val="24"/>
        </w:rPr>
        <w:t xml:space="preserve">Se verifică dacă referințele din Cererea de finanțare corespund cu numărul paginii la care se află documentele din Lista documentelor din cererea de </w:t>
      </w:r>
      <w:proofErr w:type="spellStart"/>
      <w:r w:rsidRPr="0009598E">
        <w:rPr>
          <w:rFonts w:eastAsia="Times New Roman"/>
          <w:bCs/>
          <w:kern w:val="32"/>
          <w:sz w:val="24"/>
          <w:szCs w:val="24"/>
        </w:rPr>
        <w:t>finanţare</w:t>
      </w:r>
      <w:proofErr w:type="spellEnd"/>
      <w:r w:rsidRPr="0009598E">
        <w:rPr>
          <w:rFonts w:eastAsia="Times New Roman"/>
          <w:bCs/>
          <w:kern w:val="32"/>
          <w:sz w:val="24"/>
          <w:szCs w:val="24"/>
        </w:rPr>
        <w:t xml:space="preserve"> </w:t>
      </w:r>
      <w:proofErr w:type="spellStart"/>
      <w:r w:rsidRPr="0009598E">
        <w:rPr>
          <w:rFonts w:eastAsia="Times New Roman"/>
          <w:bCs/>
          <w:kern w:val="32"/>
          <w:sz w:val="24"/>
          <w:szCs w:val="24"/>
        </w:rPr>
        <w:t>şi</w:t>
      </w:r>
      <w:proofErr w:type="spellEnd"/>
      <w:r w:rsidRPr="0009598E">
        <w:rPr>
          <w:rFonts w:eastAsia="Times New Roman"/>
          <w:bCs/>
          <w:kern w:val="32"/>
          <w:sz w:val="24"/>
          <w:szCs w:val="24"/>
        </w:rPr>
        <w:t xml:space="preserve"> din Dosarul Cererii de finanțare.</w:t>
      </w:r>
    </w:p>
    <w:p w14:paraId="29F11E8F" w14:textId="77777777" w:rsidR="006362C0" w:rsidRPr="0009598E" w:rsidRDefault="006362C0" w:rsidP="006362C0">
      <w:pPr>
        <w:tabs>
          <w:tab w:val="left" w:pos="1134"/>
        </w:tabs>
        <w:overflowPunct w:val="0"/>
        <w:autoSpaceDE w:val="0"/>
        <w:autoSpaceDN w:val="0"/>
        <w:adjustRightInd w:val="0"/>
        <w:spacing w:after="0" w:line="240" w:lineRule="auto"/>
        <w:ind w:left="720"/>
        <w:contextualSpacing/>
        <w:jc w:val="both"/>
        <w:textAlignment w:val="baseline"/>
        <w:rPr>
          <w:rFonts w:eastAsia="Times New Roman"/>
          <w:bCs/>
          <w:kern w:val="32"/>
          <w:sz w:val="24"/>
          <w:szCs w:val="24"/>
        </w:rPr>
      </w:pPr>
    </w:p>
    <w:p w14:paraId="222E0AE0" w14:textId="77777777" w:rsidR="006362C0" w:rsidRPr="0009598E" w:rsidRDefault="006362C0" w:rsidP="006362C0">
      <w:pPr>
        <w:numPr>
          <w:ilvl w:val="0"/>
          <w:numId w:val="11"/>
        </w:numPr>
        <w:tabs>
          <w:tab w:val="left" w:pos="1134"/>
        </w:tabs>
        <w:overflowPunct w:val="0"/>
        <w:autoSpaceDE w:val="0"/>
        <w:autoSpaceDN w:val="0"/>
        <w:adjustRightInd w:val="0"/>
        <w:spacing w:after="0" w:line="240" w:lineRule="auto"/>
        <w:contextualSpacing/>
        <w:jc w:val="both"/>
        <w:textAlignment w:val="baseline"/>
        <w:rPr>
          <w:rFonts w:eastAsia="Times New Roman"/>
          <w:b/>
          <w:bCs/>
          <w:kern w:val="32"/>
          <w:sz w:val="24"/>
          <w:szCs w:val="24"/>
        </w:rPr>
      </w:pPr>
      <w:r w:rsidRPr="0009598E">
        <w:rPr>
          <w:b/>
          <w:sz w:val="24"/>
          <w:szCs w:val="24"/>
        </w:rPr>
        <w:t xml:space="preserve">Cererea de </w:t>
      </w:r>
      <w:proofErr w:type="spellStart"/>
      <w:r w:rsidRPr="0009598E">
        <w:rPr>
          <w:b/>
          <w:sz w:val="24"/>
          <w:szCs w:val="24"/>
        </w:rPr>
        <w:t>finanţare</w:t>
      </w:r>
      <w:proofErr w:type="spellEnd"/>
      <w:r w:rsidRPr="0009598E">
        <w:rPr>
          <w:b/>
          <w:sz w:val="24"/>
          <w:szCs w:val="24"/>
        </w:rPr>
        <w:t xml:space="preserve"> este completată și semnată de solicitant?</w:t>
      </w:r>
    </w:p>
    <w:p w14:paraId="5B63EC52" w14:textId="77777777" w:rsidR="006362C0" w:rsidRPr="0009598E" w:rsidRDefault="006362C0" w:rsidP="006362C0">
      <w:pPr>
        <w:tabs>
          <w:tab w:val="left" w:pos="1134"/>
        </w:tabs>
        <w:spacing w:after="0" w:line="240" w:lineRule="auto"/>
        <w:jc w:val="both"/>
        <w:rPr>
          <w:sz w:val="24"/>
          <w:szCs w:val="24"/>
          <w:lang w:val="en-US"/>
        </w:rPr>
      </w:pPr>
      <w:r w:rsidRPr="0009598E">
        <w:rPr>
          <w:sz w:val="24"/>
          <w:szCs w:val="24"/>
          <w:lang w:val="en-US"/>
        </w:rPr>
        <w:t xml:space="preserve">Se </w:t>
      </w:r>
      <w:proofErr w:type="spellStart"/>
      <w:r w:rsidRPr="0009598E">
        <w:rPr>
          <w:sz w:val="24"/>
          <w:szCs w:val="24"/>
          <w:lang w:val="en-US"/>
        </w:rPr>
        <w:t>verifică</w:t>
      </w:r>
      <w:proofErr w:type="spellEnd"/>
      <w:r w:rsidRPr="0009598E">
        <w:rPr>
          <w:sz w:val="24"/>
          <w:szCs w:val="24"/>
          <w:lang w:val="en-US"/>
        </w:rPr>
        <w:t xml:space="preserve"> </w:t>
      </w:r>
      <w:proofErr w:type="spellStart"/>
      <w:r w:rsidRPr="0009598E">
        <w:rPr>
          <w:sz w:val="24"/>
          <w:szCs w:val="24"/>
          <w:lang w:val="en-US"/>
        </w:rPr>
        <w:t>dacă</w:t>
      </w:r>
      <w:proofErr w:type="spellEnd"/>
      <w:r w:rsidRPr="0009598E">
        <w:rPr>
          <w:sz w:val="24"/>
          <w:szCs w:val="24"/>
          <w:lang w:val="en-US"/>
        </w:rPr>
        <w:t xml:space="preserve"> </w:t>
      </w:r>
      <w:proofErr w:type="spellStart"/>
      <w:r w:rsidRPr="0009598E">
        <w:rPr>
          <w:sz w:val="24"/>
          <w:szCs w:val="24"/>
          <w:lang w:val="en-US"/>
        </w:rPr>
        <w:t>Cererea</w:t>
      </w:r>
      <w:proofErr w:type="spellEnd"/>
      <w:r w:rsidRPr="0009598E">
        <w:rPr>
          <w:sz w:val="24"/>
          <w:szCs w:val="24"/>
          <w:lang w:val="en-US"/>
        </w:rPr>
        <w:t xml:space="preserve"> de </w:t>
      </w:r>
      <w:proofErr w:type="spellStart"/>
      <w:r w:rsidRPr="0009598E">
        <w:rPr>
          <w:sz w:val="24"/>
          <w:szCs w:val="24"/>
          <w:lang w:val="en-US"/>
        </w:rPr>
        <w:t>finanţare</w:t>
      </w:r>
      <w:proofErr w:type="spellEnd"/>
      <w:r w:rsidRPr="0009598E">
        <w:rPr>
          <w:sz w:val="24"/>
          <w:szCs w:val="24"/>
          <w:lang w:val="en-US"/>
        </w:rPr>
        <w:t xml:space="preserve"> </w:t>
      </w:r>
      <w:proofErr w:type="spellStart"/>
      <w:r w:rsidRPr="0009598E">
        <w:rPr>
          <w:sz w:val="24"/>
          <w:szCs w:val="24"/>
          <w:lang w:val="en-US"/>
        </w:rPr>
        <w:t>este</w:t>
      </w:r>
      <w:proofErr w:type="spellEnd"/>
      <w:r w:rsidRPr="0009598E">
        <w:rPr>
          <w:sz w:val="24"/>
          <w:szCs w:val="24"/>
          <w:lang w:val="en-US"/>
        </w:rPr>
        <w:t xml:space="preserve"> </w:t>
      </w:r>
      <w:proofErr w:type="spellStart"/>
      <w:r w:rsidRPr="0009598E">
        <w:rPr>
          <w:sz w:val="24"/>
          <w:szCs w:val="24"/>
          <w:lang w:val="en-US"/>
        </w:rPr>
        <w:t>completată</w:t>
      </w:r>
      <w:proofErr w:type="spellEnd"/>
      <w:r w:rsidRPr="0009598E">
        <w:rPr>
          <w:sz w:val="24"/>
          <w:szCs w:val="24"/>
          <w:lang w:val="en-US"/>
        </w:rPr>
        <w:t xml:space="preserve"> de solicitant </w:t>
      </w:r>
      <w:proofErr w:type="spellStart"/>
      <w:r w:rsidRPr="0009598E">
        <w:rPr>
          <w:sz w:val="24"/>
          <w:szCs w:val="24"/>
          <w:lang w:val="en-US"/>
        </w:rPr>
        <w:t>astfel</w:t>
      </w:r>
      <w:proofErr w:type="spellEnd"/>
      <w:r w:rsidRPr="0009598E">
        <w:rPr>
          <w:sz w:val="24"/>
          <w:szCs w:val="24"/>
          <w:lang w:val="en-US"/>
        </w:rPr>
        <w:t>:</w:t>
      </w:r>
    </w:p>
    <w:p w14:paraId="236DE16E" w14:textId="77777777" w:rsidR="006362C0" w:rsidRDefault="006362C0" w:rsidP="006362C0">
      <w:pPr>
        <w:spacing w:after="0" w:line="240" w:lineRule="auto"/>
        <w:contextualSpacing/>
        <w:jc w:val="both"/>
        <w:rPr>
          <w:rFonts w:eastAsia="Times New Roman"/>
          <w:b/>
          <w:iCs/>
          <w:sz w:val="24"/>
          <w:szCs w:val="24"/>
          <w:lang w:val="en-US" w:eastAsia="fr-FR"/>
        </w:rPr>
      </w:pPr>
    </w:p>
    <w:p w14:paraId="496DF20E" w14:textId="77777777" w:rsidR="006362C0" w:rsidRPr="0009598E" w:rsidRDefault="006362C0" w:rsidP="006362C0">
      <w:pPr>
        <w:spacing w:after="0" w:line="240" w:lineRule="auto"/>
        <w:contextualSpacing/>
        <w:jc w:val="both"/>
        <w:rPr>
          <w:rFonts w:eastAsia="Times New Roman"/>
          <w:b/>
          <w:iCs/>
          <w:sz w:val="24"/>
          <w:szCs w:val="24"/>
          <w:lang w:val="en-US" w:eastAsia="fr-FR"/>
        </w:rPr>
      </w:pPr>
      <w:r w:rsidRPr="0009598E">
        <w:rPr>
          <w:rFonts w:eastAsia="Times New Roman"/>
          <w:b/>
          <w:iCs/>
          <w:sz w:val="24"/>
          <w:szCs w:val="24"/>
          <w:lang w:val="en-US" w:eastAsia="fr-FR"/>
        </w:rPr>
        <w:t>A - PREZENTARE GENERALĂ</w:t>
      </w:r>
    </w:p>
    <w:p w14:paraId="19EBECAA" w14:textId="77777777" w:rsidR="006362C0" w:rsidRPr="0009598E" w:rsidRDefault="006362C0" w:rsidP="006362C0">
      <w:pPr>
        <w:spacing w:after="0" w:line="240" w:lineRule="auto"/>
        <w:contextualSpacing/>
        <w:jc w:val="both"/>
        <w:rPr>
          <w:rFonts w:eastAsia="Times New Roman"/>
          <w:sz w:val="24"/>
          <w:szCs w:val="24"/>
          <w:lang w:val="en-US"/>
        </w:rPr>
      </w:pPr>
      <w:r w:rsidRPr="0009598E">
        <w:rPr>
          <w:rFonts w:eastAsia="Times New Roman"/>
          <w:sz w:val="24"/>
          <w:szCs w:val="24"/>
          <w:lang w:val="en-US"/>
        </w:rPr>
        <w:t xml:space="preserve">A1. </w:t>
      </w:r>
      <w:proofErr w:type="spellStart"/>
      <w:r w:rsidRPr="0009598E">
        <w:rPr>
          <w:rFonts w:eastAsia="Times New Roman"/>
          <w:bCs/>
          <w:sz w:val="24"/>
          <w:szCs w:val="24"/>
          <w:lang w:val="en-US"/>
        </w:rPr>
        <w:t>Măsura</w:t>
      </w:r>
      <w:proofErr w:type="spellEnd"/>
      <w:r w:rsidRPr="0009598E">
        <w:rPr>
          <w:rFonts w:eastAsia="Times New Roman"/>
          <w:sz w:val="24"/>
          <w:szCs w:val="24"/>
          <w:lang w:val="en-US"/>
        </w:rPr>
        <w:t xml:space="preserve">: se </w:t>
      </w:r>
      <w:proofErr w:type="spellStart"/>
      <w:r w:rsidRPr="0009598E">
        <w:rPr>
          <w:rFonts w:eastAsia="Times New Roman"/>
          <w:sz w:val="24"/>
          <w:szCs w:val="24"/>
          <w:lang w:val="en-US"/>
        </w:rPr>
        <w:t>verifică</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dac</w:t>
      </w:r>
      <w:r>
        <w:rPr>
          <w:rFonts w:eastAsia="Times New Roman"/>
          <w:sz w:val="24"/>
          <w:szCs w:val="24"/>
          <w:lang w:val="en-US"/>
        </w:rPr>
        <w:t>ă</w:t>
      </w:r>
      <w:proofErr w:type="spellEnd"/>
      <w:r>
        <w:rPr>
          <w:rFonts w:eastAsia="Times New Roman"/>
          <w:sz w:val="24"/>
          <w:szCs w:val="24"/>
          <w:lang w:val="en-US"/>
        </w:rPr>
        <w:t xml:space="preserve"> </w:t>
      </w:r>
      <w:proofErr w:type="spellStart"/>
      <w:r>
        <w:rPr>
          <w:rFonts w:eastAsia="Times New Roman"/>
          <w:sz w:val="24"/>
          <w:szCs w:val="24"/>
          <w:lang w:val="en-US"/>
        </w:rPr>
        <w:t>este</w:t>
      </w:r>
      <w:proofErr w:type="spellEnd"/>
      <w:r>
        <w:rPr>
          <w:rFonts w:eastAsia="Times New Roman"/>
          <w:sz w:val="24"/>
          <w:szCs w:val="24"/>
          <w:lang w:val="en-US"/>
        </w:rPr>
        <w:t xml:space="preserve"> </w:t>
      </w:r>
      <w:proofErr w:type="spellStart"/>
      <w:r>
        <w:rPr>
          <w:rFonts w:eastAsia="Times New Roman"/>
          <w:sz w:val="24"/>
          <w:szCs w:val="24"/>
          <w:lang w:val="en-US"/>
        </w:rPr>
        <w:t>precizată</w:t>
      </w:r>
      <w:proofErr w:type="spellEnd"/>
      <w:r>
        <w:rPr>
          <w:rFonts w:eastAsia="Times New Roman"/>
          <w:sz w:val="24"/>
          <w:szCs w:val="24"/>
          <w:lang w:val="en-US"/>
        </w:rPr>
        <w:t xml:space="preserve"> </w:t>
      </w:r>
      <w:proofErr w:type="spellStart"/>
      <w:r>
        <w:rPr>
          <w:rFonts w:eastAsia="Times New Roman"/>
          <w:sz w:val="24"/>
          <w:szCs w:val="24"/>
          <w:lang w:val="en-US"/>
        </w:rPr>
        <w:t>Măsura</w:t>
      </w:r>
      <w:proofErr w:type="spellEnd"/>
      <w:r w:rsidRPr="0009598E">
        <w:rPr>
          <w:rFonts w:eastAsia="Times New Roman"/>
          <w:sz w:val="24"/>
          <w:szCs w:val="24"/>
          <w:lang w:val="en-US"/>
        </w:rPr>
        <w:t xml:space="preserve"> </w:t>
      </w:r>
      <w:r>
        <w:rPr>
          <w:rFonts w:eastAsia="Times New Roman"/>
          <w:sz w:val="24"/>
          <w:szCs w:val="24"/>
          <w:lang w:val="en-US"/>
        </w:rPr>
        <w:t>1/6B</w:t>
      </w:r>
      <w:r w:rsidRPr="0009598E">
        <w:rPr>
          <w:rFonts w:eastAsia="Times New Roman"/>
          <w:sz w:val="24"/>
          <w:szCs w:val="24"/>
          <w:lang w:val="en-US"/>
        </w:rPr>
        <w:t xml:space="preserve"> </w:t>
      </w:r>
      <w:proofErr w:type="spellStart"/>
      <w:r w:rsidRPr="0009598E">
        <w:rPr>
          <w:rFonts w:eastAsia="Times New Roman"/>
          <w:sz w:val="24"/>
          <w:szCs w:val="24"/>
          <w:lang w:val="en-US"/>
        </w:rPr>
        <w:t>pentru</w:t>
      </w:r>
      <w:proofErr w:type="spellEnd"/>
      <w:r w:rsidRPr="0009598E">
        <w:rPr>
          <w:rFonts w:eastAsia="Times New Roman"/>
          <w:sz w:val="24"/>
          <w:szCs w:val="24"/>
          <w:lang w:val="en-US"/>
        </w:rPr>
        <w:t xml:space="preserve"> care se </w:t>
      </w:r>
      <w:proofErr w:type="spellStart"/>
      <w:r w:rsidRPr="0009598E">
        <w:rPr>
          <w:rFonts w:eastAsia="Times New Roman"/>
          <w:sz w:val="24"/>
          <w:szCs w:val="24"/>
          <w:lang w:val="en-US"/>
        </w:rPr>
        <w:t>solicită</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finanţare</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nerambursabilă</w:t>
      </w:r>
      <w:proofErr w:type="spellEnd"/>
      <w:r w:rsidRPr="0009598E">
        <w:rPr>
          <w:rFonts w:eastAsia="Times New Roman"/>
          <w:sz w:val="24"/>
          <w:szCs w:val="24"/>
          <w:lang w:val="en-US"/>
        </w:rPr>
        <w:t>.</w:t>
      </w:r>
    </w:p>
    <w:p w14:paraId="0AE2E69D" w14:textId="77777777" w:rsidR="006362C0" w:rsidRPr="0009598E" w:rsidRDefault="006362C0" w:rsidP="006362C0">
      <w:pPr>
        <w:spacing w:after="0" w:line="240" w:lineRule="auto"/>
        <w:contextualSpacing/>
        <w:jc w:val="both"/>
        <w:rPr>
          <w:rFonts w:eastAsia="Times New Roman"/>
          <w:sz w:val="24"/>
          <w:szCs w:val="24"/>
          <w:lang w:val="en-US"/>
        </w:rPr>
      </w:pPr>
      <w:r w:rsidRPr="0009598E">
        <w:rPr>
          <w:rFonts w:eastAsia="Times New Roman"/>
          <w:sz w:val="24"/>
          <w:szCs w:val="24"/>
          <w:lang w:val="en-US"/>
        </w:rPr>
        <w:t xml:space="preserve">A2. </w:t>
      </w:r>
      <w:proofErr w:type="spellStart"/>
      <w:r w:rsidRPr="0009598E">
        <w:rPr>
          <w:rFonts w:eastAsia="Times New Roman"/>
          <w:sz w:val="24"/>
          <w:szCs w:val="24"/>
          <w:lang w:val="en-US"/>
        </w:rPr>
        <w:t>Denumire</w:t>
      </w:r>
      <w:proofErr w:type="spellEnd"/>
      <w:r w:rsidRPr="0009598E">
        <w:rPr>
          <w:rFonts w:eastAsia="Times New Roman"/>
          <w:sz w:val="24"/>
          <w:szCs w:val="24"/>
          <w:lang w:val="en-US"/>
        </w:rPr>
        <w:t xml:space="preserve"> solicitant: se </w:t>
      </w:r>
      <w:proofErr w:type="spellStart"/>
      <w:r w:rsidRPr="0009598E">
        <w:rPr>
          <w:rFonts w:eastAsia="Times New Roman"/>
          <w:sz w:val="24"/>
          <w:szCs w:val="24"/>
          <w:lang w:val="en-US"/>
        </w:rPr>
        <w:t>verifică</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dacă</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numele</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solicitantului</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corespunde</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celui</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menţionat</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în</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documentele</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anexate</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după</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caz</w:t>
      </w:r>
      <w:proofErr w:type="spellEnd"/>
      <w:r w:rsidRPr="0009598E">
        <w:rPr>
          <w:rFonts w:eastAsia="Times New Roman"/>
          <w:sz w:val="24"/>
          <w:szCs w:val="24"/>
          <w:lang w:val="en-US"/>
        </w:rPr>
        <w:t xml:space="preserve">.  </w:t>
      </w:r>
    </w:p>
    <w:p w14:paraId="3DB5D8FF" w14:textId="77777777" w:rsidR="006362C0" w:rsidRPr="0009598E" w:rsidRDefault="006362C0" w:rsidP="006362C0">
      <w:pPr>
        <w:spacing w:after="0" w:line="240" w:lineRule="auto"/>
        <w:contextualSpacing/>
        <w:jc w:val="both"/>
        <w:rPr>
          <w:rFonts w:eastAsia="Times New Roman"/>
          <w:sz w:val="24"/>
          <w:szCs w:val="24"/>
          <w:lang w:val="en-US" w:eastAsia="fr-FR"/>
        </w:rPr>
      </w:pPr>
      <w:r w:rsidRPr="0009598E">
        <w:rPr>
          <w:rFonts w:eastAsia="Times New Roman"/>
          <w:bCs/>
          <w:sz w:val="24"/>
          <w:szCs w:val="24"/>
          <w:lang w:val="en-US" w:eastAsia="fr-FR"/>
        </w:rPr>
        <w:t>A3.</w:t>
      </w:r>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Titlu</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proiect</w:t>
      </w:r>
      <w:proofErr w:type="spellEnd"/>
      <w:r w:rsidRPr="0009598E">
        <w:rPr>
          <w:rFonts w:eastAsia="Times New Roman"/>
          <w:sz w:val="24"/>
          <w:szCs w:val="24"/>
          <w:lang w:val="en-US" w:eastAsia="fr-FR"/>
        </w:rPr>
        <w:t xml:space="preserve">: se </w:t>
      </w:r>
      <w:proofErr w:type="spellStart"/>
      <w:r w:rsidRPr="0009598E">
        <w:rPr>
          <w:rFonts w:eastAsia="Times New Roman"/>
          <w:sz w:val="24"/>
          <w:szCs w:val="24"/>
          <w:lang w:val="en-US" w:eastAsia="fr-FR"/>
        </w:rPr>
        <w:t>verifică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dacă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este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completat</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titlul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proiectului</w:t>
      </w:r>
      <w:proofErr w:type="spellEnd"/>
      <w:r w:rsidRPr="0009598E">
        <w:rPr>
          <w:rFonts w:eastAsia="Times New Roman"/>
          <w:i/>
          <w:sz w:val="24"/>
          <w:szCs w:val="24"/>
          <w:lang w:val="en-US" w:eastAsia="fr-FR"/>
        </w:rPr>
        <w:t>.</w:t>
      </w:r>
    </w:p>
    <w:p w14:paraId="04527ED0" w14:textId="77777777" w:rsidR="006362C0" w:rsidRPr="0009598E" w:rsidRDefault="006362C0" w:rsidP="006362C0">
      <w:pPr>
        <w:spacing w:after="0" w:line="240" w:lineRule="auto"/>
        <w:contextualSpacing/>
        <w:jc w:val="both"/>
        <w:rPr>
          <w:rFonts w:eastAsia="Times New Roman"/>
          <w:sz w:val="24"/>
          <w:szCs w:val="24"/>
          <w:lang w:val="en-US" w:eastAsia="fr-FR"/>
        </w:rPr>
      </w:pPr>
      <w:r w:rsidRPr="0009598E">
        <w:rPr>
          <w:rFonts w:eastAsia="Times New Roman"/>
          <w:bCs/>
          <w:sz w:val="24"/>
          <w:szCs w:val="24"/>
          <w:lang w:val="en-US" w:eastAsia="fr-FR"/>
        </w:rPr>
        <w:t xml:space="preserve">A4. </w:t>
      </w:r>
      <w:proofErr w:type="spellStart"/>
      <w:r w:rsidRPr="0009598E">
        <w:rPr>
          <w:rFonts w:eastAsia="Times New Roman"/>
          <w:sz w:val="24"/>
          <w:szCs w:val="24"/>
          <w:lang w:val="en-US" w:eastAsia="fr-FR"/>
        </w:rPr>
        <w:t>Descrierea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succintă</w:t>
      </w:r>
      <w:proofErr w:type="spellEnd"/>
      <w:r w:rsidRPr="0009598E">
        <w:rPr>
          <w:rFonts w:eastAsia="Times New Roman"/>
          <w:sz w:val="24"/>
          <w:szCs w:val="24"/>
          <w:lang w:val="en-US" w:eastAsia="fr-FR"/>
        </w:rPr>
        <w:t xml:space="preserve"> a </w:t>
      </w:r>
      <w:proofErr w:type="spellStart"/>
      <w:r w:rsidRPr="0009598E">
        <w:rPr>
          <w:rFonts w:eastAsia="Times New Roman"/>
          <w:sz w:val="24"/>
          <w:szCs w:val="24"/>
          <w:lang w:val="en-US" w:eastAsia="fr-FR"/>
        </w:rPr>
        <w:t>proiectului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Expertul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verifică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dacă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solicitantul</w:t>
      </w:r>
      <w:proofErr w:type="spellEnd"/>
      <w:r w:rsidRPr="0009598E">
        <w:rPr>
          <w:rFonts w:eastAsia="Times New Roman"/>
          <w:sz w:val="24"/>
          <w:szCs w:val="24"/>
          <w:lang w:val="en-US" w:eastAsia="fr-FR"/>
        </w:rPr>
        <w:t xml:space="preserve"> a </w:t>
      </w:r>
      <w:proofErr w:type="spellStart"/>
      <w:r w:rsidRPr="0009598E">
        <w:rPr>
          <w:rFonts w:eastAsia="Times New Roman"/>
          <w:sz w:val="24"/>
          <w:szCs w:val="24"/>
          <w:lang w:val="en-US" w:eastAsia="fr-FR"/>
        </w:rPr>
        <w:t>completat</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acest</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punct</w:t>
      </w:r>
      <w:proofErr w:type="spellEnd"/>
      <w:r w:rsidRPr="0009598E">
        <w:rPr>
          <w:rFonts w:eastAsia="Times New Roman"/>
          <w:sz w:val="24"/>
          <w:szCs w:val="24"/>
          <w:lang w:val="en-US" w:eastAsia="fr-FR"/>
        </w:rPr>
        <w:t>.</w:t>
      </w:r>
    </w:p>
    <w:p w14:paraId="6BD7B2AC" w14:textId="77777777" w:rsidR="006362C0" w:rsidRPr="0009598E" w:rsidRDefault="006362C0" w:rsidP="006362C0">
      <w:pPr>
        <w:spacing w:after="0" w:line="240" w:lineRule="auto"/>
        <w:jc w:val="both"/>
        <w:rPr>
          <w:rFonts w:eastAsia="Times New Roman"/>
          <w:sz w:val="24"/>
          <w:szCs w:val="24"/>
          <w:lang w:val="en-US" w:eastAsia="fr-FR"/>
        </w:rPr>
      </w:pPr>
      <w:r w:rsidRPr="0009598E">
        <w:rPr>
          <w:rFonts w:eastAsia="Times New Roman"/>
          <w:bCs/>
          <w:sz w:val="24"/>
          <w:szCs w:val="24"/>
          <w:lang w:val="en-US" w:eastAsia="fr-FR"/>
        </w:rPr>
        <w:lastRenderedPageBreak/>
        <w:t>A5.</w:t>
      </w:r>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Amplasarea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proiectului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Expertul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verifică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dacă</w:t>
      </w:r>
      <w:proofErr w:type="spellEnd"/>
      <w:r w:rsidRPr="0009598E">
        <w:rPr>
          <w:rFonts w:eastAsia="Times New Roman"/>
          <w:sz w:val="24"/>
          <w:szCs w:val="24"/>
          <w:lang w:val="en-US" w:eastAsia="fr-FR"/>
        </w:rPr>
        <w:t xml:space="preserve"> sunt </w:t>
      </w:r>
      <w:proofErr w:type="spellStart"/>
      <w:r w:rsidRPr="0009598E">
        <w:rPr>
          <w:rFonts w:eastAsia="Times New Roman"/>
          <w:sz w:val="24"/>
          <w:szCs w:val="24"/>
          <w:lang w:val="en-US" w:eastAsia="fr-FR"/>
        </w:rPr>
        <w:t>completate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căsuţele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corespunzătoare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obiectivelor</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investiţiei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şi</w:t>
      </w:r>
      <w:proofErr w:type="spellEnd"/>
      <w:r w:rsidRPr="0009598E">
        <w:rPr>
          <w:rFonts w:eastAsia="Times New Roman"/>
          <w:sz w:val="24"/>
          <w:szCs w:val="24"/>
          <w:lang w:val="en-US" w:eastAsia="fr-FR"/>
        </w:rPr>
        <w:t xml:space="preserve"> sunt </w:t>
      </w:r>
      <w:proofErr w:type="spellStart"/>
      <w:r w:rsidRPr="0009598E">
        <w:rPr>
          <w:rFonts w:eastAsia="Times New Roman"/>
          <w:sz w:val="24"/>
          <w:szCs w:val="24"/>
          <w:lang w:val="en-US" w:eastAsia="fr-FR"/>
        </w:rPr>
        <w:t>selectate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regiunea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judeţul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comuna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satul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şi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dacă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acestea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corespund</w:t>
      </w:r>
      <w:proofErr w:type="spellEnd"/>
      <w:r w:rsidRPr="0009598E">
        <w:rPr>
          <w:rFonts w:eastAsia="Times New Roman"/>
          <w:sz w:val="24"/>
          <w:szCs w:val="24"/>
          <w:lang w:val="en-US" w:eastAsia="fr-FR"/>
        </w:rPr>
        <w:t xml:space="preserve"> cu </w:t>
      </w:r>
      <w:proofErr w:type="spellStart"/>
      <w:r w:rsidRPr="0009598E">
        <w:rPr>
          <w:rFonts w:eastAsia="Times New Roman"/>
          <w:sz w:val="24"/>
          <w:szCs w:val="24"/>
          <w:lang w:val="en-US" w:eastAsia="fr-FR"/>
        </w:rPr>
        <w:t>cele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menționate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în</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documentele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justificative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corespunzătoare</w:t>
      </w:r>
      <w:proofErr w:type="spellEnd"/>
      <w:r w:rsidRPr="0009598E">
        <w:rPr>
          <w:rFonts w:eastAsia="Times New Roman"/>
          <w:sz w:val="24"/>
          <w:szCs w:val="24"/>
          <w:lang w:val="en-US" w:eastAsia="fr-FR"/>
        </w:rPr>
        <w:t>.</w:t>
      </w:r>
    </w:p>
    <w:p w14:paraId="4CEE6AC4" w14:textId="77777777" w:rsidR="006362C0" w:rsidRPr="0009598E" w:rsidRDefault="006362C0" w:rsidP="006362C0">
      <w:pPr>
        <w:spacing w:after="0" w:line="240" w:lineRule="auto"/>
        <w:jc w:val="both"/>
        <w:rPr>
          <w:rFonts w:eastAsia="Times New Roman"/>
          <w:sz w:val="24"/>
          <w:szCs w:val="24"/>
          <w:lang w:val="en-US" w:eastAsia="fr-FR"/>
        </w:rPr>
      </w:pPr>
      <w:r w:rsidRPr="0009598E">
        <w:rPr>
          <w:rFonts w:eastAsia="Times New Roman"/>
          <w:sz w:val="24"/>
          <w:szCs w:val="24"/>
          <w:lang w:val="en-US" w:eastAsia="fr-FR"/>
        </w:rPr>
        <w:t xml:space="preserve">A6. Date </w:t>
      </w:r>
      <w:proofErr w:type="spellStart"/>
      <w:r w:rsidRPr="0009598E">
        <w:rPr>
          <w:rFonts w:eastAsia="Times New Roman"/>
          <w:sz w:val="24"/>
          <w:szCs w:val="24"/>
          <w:lang w:val="en-US" w:eastAsia="fr-FR"/>
        </w:rPr>
        <w:t>despre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tipul</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proiect</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și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beneficiar</w:t>
      </w:r>
      <w:proofErr w:type="spellEnd"/>
      <w:r w:rsidRPr="0009598E">
        <w:rPr>
          <w:rFonts w:eastAsia="Times New Roman"/>
          <w:sz w:val="24"/>
          <w:szCs w:val="24"/>
          <w:lang w:val="en-US" w:eastAsia="fr-FR"/>
        </w:rPr>
        <w:t>:</w:t>
      </w:r>
    </w:p>
    <w:p w14:paraId="7182CBD3" w14:textId="77777777" w:rsidR="006362C0" w:rsidRPr="0009598E" w:rsidRDefault="006362C0" w:rsidP="006362C0">
      <w:pPr>
        <w:spacing w:after="0" w:line="240" w:lineRule="auto"/>
        <w:jc w:val="both"/>
        <w:rPr>
          <w:rFonts w:eastAsia="Times New Roman"/>
          <w:sz w:val="24"/>
          <w:szCs w:val="24"/>
          <w:lang w:val="en-US" w:eastAsia="fr-FR"/>
        </w:rPr>
      </w:pPr>
      <w:r w:rsidRPr="0009598E">
        <w:rPr>
          <w:rFonts w:eastAsia="Times New Roman"/>
          <w:sz w:val="24"/>
          <w:szCs w:val="24"/>
          <w:lang w:val="en-US" w:eastAsia="fr-FR"/>
        </w:rPr>
        <w:t xml:space="preserve">A6.1 – </w:t>
      </w:r>
      <w:proofErr w:type="spellStart"/>
      <w:r>
        <w:rPr>
          <w:rFonts w:eastAsia="Times New Roman"/>
          <w:sz w:val="24"/>
          <w:szCs w:val="24"/>
          <w:lang w:val="en-US" w:eastAsia="fr-FR"/>
        </w:rPr>
        <w:t>Expertul</w:t>
      </w:r>
      <w:proofErr w:type="spellEnd"/>
      <w:r>
        <w:rPr>
          <w:rFonts w:eastAsia="Times New Roman"/>
          <w:sz w:val="24"/>
          <w:szCs w:val="24"/>
          <w:lang w:val="en-US" w:eastAsia="fr-FR"/>
        </w:rPr>
        <w:t xml:space="preserve">  </w:t>
      </w:r>
      <w:proofErr w:type="spellStart"/>
      <w:r>
        <w:rPr>
          <w:rFonts w:eastAsia="Times New Roman"/>
          <w:sz w:val="24"/>
          <w:szCs w:val="24"/>
          <w:lang w:val="en-US" w:eastAsia="fr-FR"/>
        </w:rPr>
        <w:t>verifică</w:t>
      </w:r>
      <w:proofErr w:type="spellEnd"/>
      <w:r>
        <w:rPr>
          <w:rFonts w:eastAsia="Times New Roman"/>
          <w:sz w:val="24"/>
          <w:szCs w:val="24"/>
          <w:lang w:val="en-US" w:eastAsia="fr-FR"/>
        </w:rPr>
        <w:t xml:space="preserve"> </w:t>
      </w:r>
      <w:proofErr w:type="spellStart"/>
      <w:r w:rsidRPr="0009598E">
        <w:rPr>
          <w:rFonts w:eastAsia="Times New Roman"/>
          <w:sz w:val="24"/>
          <w:szCs w:val="24"/>
          <w:lang w:val="en-US" w:eastAsia="fr-FR"/>
        </w:rPr>
        <w:t>dacă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solicitantul</w:t>
      </w:r>
      <w:proofErr w:type="spellEnd"/>
      <w:r w:rsidRPr="0009598E">
        <w:rPr>
          <w:rFonts w:eastAsia="Times New Roman"/>
          <w:sz w:val="24"/>
          <w:szCs w:val="24"/>
          <w:lang w:val="en-US" w:eastAsia="fr-FR"/>
        </w:rPr>
        <w:t xml:space="preserve"> a </w:t>
      </w:r>
      <w:proofErr w:type="spellStart"/>
      <w:r w:rsidRPr="0009598E">
        <w:rPr>
          <w:rFonts w:eastAsia="Times New Roman"/>
          <w:sz w:val="24"/>
          <w:szCs w:val="24"/>
          <w:lang w:val="en-US" w:eastAsia="fr-FR"/>
        </w:rPr>
        <w:t>bifat</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căsuţele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corespunzătoare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privind</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tipul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proiectului</w:t>
      </w:r>
      <w:proofErr w:type="spellEnd"/>
      <w:r>
        <w:rPr>
          <w:rFonts w:eastAsia="Times New Roman"/>
          <w:sz w:val="24"/>
          <w:szCs w:val="24"/>
          <w:lang w:val="en-US" w:eastAsia="fr-FR"/>
        </w:rPr>
        <w:t xml:space="preserve">: </w:t>
      </w:r>
      <w:proofErr w:type="spellStart"/>
      <w:r>
        <w:rPr>
          <w:rFonts w:eastAsia="Times New Roman"/>
          <w:sz w:val="24"/>
          <w:szCs w:val="24"/>
          <w:lang w:val="en-US" w:eastAsia="fr-FR"/>
        </w:rPr>
        <w:t>investiție</w:t>
      </w:r>
      <w:proofErr w:type="spellEnd"/>
      <w:r>
        <w:rPr>
          <w:rFonts w:eastAsia="Times New Roman"/>
          <w:sz w:val="24"/>
          <w:szCs w:val="24"/>
          <w:lang w:val="en-US" w:eastAsia="fr-FR"/>
        </w:rPr>
        <w:t xml:space="preserve"> </w:t>
      </w:r>
      <w:proofErr w:type="spellStart"/>
      <w:r>
        <w:rPr>
          <w:rFonts w:eastAsia="Times New Roman"/>
          <w:sz w:val="24"/>
          <w:szCs w:val="24"/>
          <w:lang w:val="en-US" w:eastAsia="fr-FR"/>
        </w:rPr>
        <w:t>nouă</w:t>
      </w:r>
      <w:proofErr w:type="spellEnd"/>
      <w:r>
        <w:rPr>
          <w:rFonts w:eastAsia="Times New Roman"/>
          <w:sz w:val="24"/>
          <w:szCs w:val="24"/>
          <w:lang w:val="en-US" w:eastAsia="fr-FR"/>
        </w:rPr>
        <w:t xml:space="preserve">, </w:t>
      </w:r>
      <w:r w:rsidRPr="0009598E">
        <w:rPr>
          <w:rFonts w:eastAsia="Times New Roman"/>
          <w:sz w:val="24"/>
          <w:szCs w:val="24"/>
          <w:lang w:val="en-US" w:eastAsia="fr-FR"/>
        </w:rPr>
        <w:t xml:space="preserve"> </w:t>
      </w:r>
      <w:proofErr w:type="spellStart"/>
      <w:r>
        <w:rPr>
          <w:rFonts w:eastAsia="Times New Roman"/>
          <w:sz w:val="24"/>
          <w:szCs w:val="24"/>
          <w:lang w:val="en-US" w:eastAsia="fr-FR"/>
        </w:rPr>
        <w:t>lucrări</w:t>
      </w:r>
      <w:proofErr w:type="spellEnd"/>
      <w:r>
        <w:rPr>
          <w:rFonts w:eastAsia="Times New Roman"/>
          <w:sz w:val="24"/>
          <w:szCs w:val="24"/>
          <w:lang w:val="en-US" w:eastAsia="fr-FR"/>
        </w:rPr>
        <w:t xml:space="preserve"> de </w:t>
      </w:r>
      <w:proofErr w:type="spellStart"/>
      <w:r>
        <w:rPr>
          <w:rFonts w:eastAsia="Times New Roman"/>
          <w:sz w:val="24"/>
          <w:szCs w:val="24"/>
          <w:lang w:val="en-US" w:eastAsia="fr-FR"/>
        </w:rPr>
        <w:t>intervenție</w:t>
      </w:r>
      <w:proofErr w:type="spellEnd"/>
      <w:r>
        <w:rPr>
          <w:rFonts w:eastAsia="Times New Roman"/>
          <w:sz w:val="24"/>
          <w:szCs w:val="24"/>
          <w:lang w:val="en-US" w:eastAsia="fr-FR"/>
        </w:rPr>
        <w:t>.</w:t>
      </w:r>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Expertul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verifică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corectitudinea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răspunsului</w:t>
      </w:r>
      <w:proofErr w:type="spellEnd"/>
      <w:r w:rsidRPr="0009598E">
        <w:rPr>
          <w:rFonts w:eastAsia="Times New Roman"/>
          <w:sz w:val="24"/>
          <w:szCs w:val="24"/>
          <w:lang w:val="en-US" w:eastAsia="fr-FR"/>
        </w:rPr>
        <w:t xml:space="preserve"> din </w:t>
      </w:r>
      <w:proofErr w:type="spellStart"/>
      <w:r w:rsidRPr="0009598E">
        <w:rPr>
          <w:rFonts w:eastAsia="Times New Roman"/>
          <w:sz w:val="24"/>
          <w:szCs w:val="24"/>
          <w:lang w:val="en-US" w:eastAsia="fr-FR"/>
        </w:rPr>
        <w:t>titlul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proiectului</w:t>
      </w:r>
      <w:proofErr w:type="spellEnd"/>
      <w:r w:rsidRPr="0009598E">
        <w:rPr>
          <w:rFonts w:eastAsia="Times New Roman"/>
          <w:sz w:val="24"/>
          <w:szCs w:val="24"/>
          <w:lang w:val="en-US" w:eastAsia="fr-FR"/>
        </w:rPr>
        <w:t xml:space="preserve"> (A3) </w:t>
      </w:r>
      <w:proofErr w:type="spellStart"/>
      <w:r w:rsidRPr="0009598E">
        <w:rPr>
          <w:rFonts w:eastAsia="Times New Roman"/>
          <w:sz w:val="24"/>
          <w:szCs w:val="24"/>
          <w:lang w:val="en-US" w:eastAsia="fr-FR"/>
        </w:rPr>
        <w:t>şi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descrierea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proiectului</w:t>
      </w:r>
      <w:proofErr w:type="spellEnd"/>
      <w:r w:rsidRPr="0009598E">
        <w:rPr>
          <w:rFonts w:eastAsia="Times New Roman"/>
          <w:sz w:val="24"/>
          <w:szCs w:val="24"/>
          <w:lang w:val="en-US" w:eastAsia="fr-FR"/>
        </w:rPr>
        <w:t xml:space="preserve"> (A4). </w:t>
      </w:r>
      <w:proofErr w:type="spellStart"/>
      <w:r w:rsidRPr="0009598E">
        <w:rPr>
          <w:rFonts w:eastAsia="Times New Roman"/>
          <w:sz w:val="24"/>
          <w:szCs w:val="24"/>
          <w:lang w:val="en-US" w:eastAsia="fr-FR"/>
        </w:rPr>
        <w:t>Dacă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bifa</w:t>
      </w:r>
      <w:proofErr w:type="spellEnd"/>
      <w:r w:rsidRPr="0009598E">
        <w:rPr>
          <w:rFonts w:eastAsia="Times New Roman"/>
          <w:sz w:val="24"/>
          <w:szCs w:val="24"/>
          <w:lang w:val="en-US" w:eastAsia="fr-FR"/>
        </w:rPr>
        <w:t xml:space="preserve"> nu </w:t>
      </w:r>
      <w:proofErr w:type="spellStart"/>
      <w:r w:rsidRPr="0009598E">
        <w:rPr>
          <w:rFonts w:eastAsia="Times New Roman"/>
          <w:sz w:val="24"/>
          <w:szCs w:val="24"/>
          <w:lang w:val="en-US" w:eastAsia="fr-FR"/>
        </w:rPr>
        <w:t>este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corespunzătoare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expertul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corectează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bifa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înscriind</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acest</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lucru</w:t>
      </w:r>
      <w:proofErr w:type="spellEnd"/>
      <w:r w:rsidRPr="0009598E">
        <w:rPr>
          <w:rFonts w:eastAsia="Times New Roman"/>
          <w:sz w:val="24"/>
          <w:szCs w:val="24"/>
          <w:lang w:val="en-US" w:eastAsia="fr-FR"/>
        </w:rPr>
        <w:t xml:space="preserve"> la </w:t>
      </w:r>
      <w:proofErr w:type="spellStart"/>
      <w:r w:rsidRPr="0009598E">
        <w:rPr>
          <w:rFonts w:eastAsia="Times New Roman"/>
          <w:sz w:val="24"/>
          <w:szCs w:val="24"/>
          <w:lang w:val="en-US" w:eastAsia="fr-FR"/>
        </w:rPr>
        <w:t>rubrica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Observaţii</w:t>
      </w:r>
      <w:proofErr w:type="spellEnd"/>
      <w:r w:rsidRPr="0009598E">
        <w:rPr>
          <w:rFonts w:eastAsia="Times New Roman"/>
          <w:sz w:val="24"/>
          <w:szCs w:val="24"/>
          <w:lang w:val="en-US" w:eastAsia="fr-FR"/>
        </w:rPr>
        <w:t xml:space="preserve">. </w:t>
      </w:r>
    </w:p>
    <w:p w14:paraId="41D249B3" w14:textId="77777777" w:rsidR="006362C0" w:rsidRDefault="006362C0" w:rsidP="006362C0">
      <w:pPr>
        <w:spacing w:after="0" w:line="240" w:lineRule="auto"/>
        <w:jc w:val="both"/>
        <w:rPr>
          <w:rFonts w:eastAsia="Times New Roman"/>
          <w:iCs/>
          <w:sz w:val="24"/>
          <w:szCs w:val="24"/>
          <w:lang w:val="en-US"/>
        </w:rPr>
      </w:pPr>
      <w:r>
        <w:rPr>
          <w:rFonts w:eastAsia="Times New Roman"/>
          <w:iCs/>
          <w:sz w:val="24"/>
          <w:szCs w:val="24"/>
          <w:lang w:val="en-US"/>
        </w:rPr>
        <w:t>A6.2</w:t>
      </w:r>
      <w:r w:rsidRPr="0009598E">
        <w:rPr>
          <w:rFonts w:eastAsia="Times New Roman"/>
          <w:iCs/>
          <w:sz w:val="24"/>
          <w:szCs w:val="24"/>
          <w:lang w:val="en-US"/>
        </w:rPr>
        <w:t xml:space="preserve"> –</w:t>
      </w:r>
      <w:r>
        <w:rPr>
          <w:rFonts w:eastAsia="Times New Roman"/>
          <w:iCs/>
          <w:sz w:val="24"/>
          <w:szCs w:val="24"/>
          <w:lang w:val="en-US"/>
        </w:rPr>
        <w:t xml:space="preserve"> </w:t>
      </w:r>
      <w:proofErr w:type="spellStart"/>
      <w:r>
        <w:rPr>
          <w:rFonts w:eastAsia="Times New Roman"/>
          <w:iCs/>
          <w:sz w:val="24"/>
          <w:szCs w:val="24"/>
          <w:lang w:val="en-US"/>
        </w:rPr>
        <w:t>E</w:t>
      </w:r>
      <w:r w:rsidRPr="0009598E">
        <w:rPr>
          <w:rFonts w:eastAsia="Times New Roman"/>
          <w:iCs/>
          <w:sz w:val="24"/>
          <w:szCs w:val="24"/>
          <w:lang w:val="en-US"/>
        </w:rPr>
        <w:t>xpertul</w:t>
      </w:r>
      <w:proofErr w:type="spellEnd"/>
      <w:r w:rsidRPr="0009598E">
        <w:rPr>
          <w:rFonts w:eastAsia="Times New Roman"/>
          <w:iCs/>
          <w:sz w:val="24"/>
          <w:szCs w:val="24"/>
          <w:lang w:val="en-US"/>
        </w:rPr>
        <w:t xml:space="preserve"> </w:t>
      </w:r>
      <w:proofErr w:type="spellStart"/>
      <w:r w:rsidRPr="0009598E">
        <w:rPr>
          <w:rFonts w:eastAsia="Times New Roman"/>
          <w:iCs/>
          <w:sz w:val="24"/>
          <w:szCs w:val="24"/>
          <w:lang w:val="en-US"/>
        </w:rPr>
        <w:t>verifică</w:t>
      </w:r>
      <w:proofErr w:type="spellEnd"/>
      <w:r w:rsidRPr="0009598E">
        <w:rPr>
          <w:rFonts w:eastAsia="Times New Roman"/>
          <w:iCs/>
          <w:sz w:val="24"/>
          <w:szCs w:val="24"/>
          <w:lang w:val="en-US"/>
        </w:rPr>
        <w:t xml:space="preserve"> </w:t>
      </w:r>
      <w:proofErr w:type="spellStart"/>
      <w:r w:rsidRPr="0009598E">
        <w:rPr>
          <w:rFonts w:eastAsia="Times New Roman"/>
          <w:iCs/>
          <w:sz w:val="24"/>
          <w:szCs w:val="24"/>
          <w:lang w:val="en-US"/>
        </w:rPr>
        <w:t>dacă</w:t>
      </w:r>
      <w:proofErr w:type="spellEnd"/>
      <w:r w:rsidRPr="0009598E">
        <w:rPr>
          <w:rFonts w:eastAsia="Times New Roman"/>
          <w:iCs/>
          <w:sz w:val="24"/>
          <w:szCs w:val="24"/>
          <w:lang w:val="en-US"/>
        </w:rPr>
        <w:t xml:space="preserve"> </w:t>
      </w:r>
      <w:proofErr w:type="spellStart"/>
      <w:r w:rsidRPr="0009598E">
        <w:rPr>
          <w:rFonts w:eastAsia="Times New Roman"/>
          <w:iCs/>
          <w:sz w:val="24"/>
          <w:szCs w:val="24"/>
          <w:lang w:val="en-US"/>
        </w:rPr>
        <w:t>solicitantul</w:t>
      </w:r>
      <w:proofErr w:type="spellEnd"/>
      <w:r w:rsidRPr="0009598E">
        <w:rPr>
          <w:rFonts w:eastAsia="Times New Roman"/>
          <w:iCs/>
          <w:sz w:val="24"/>
          <w:szCs w:val="24"/>
          <w:lang w:val="en-US"/>
        </w:rPr>
        <w:t xml:space="preserve"> a </w:t>
      </w:r>
      <w:proofErr w:type="spellStart"/>
      <w:r w:rsidRPr="0009598E">
        <w:rPr>
          <w:rFonts w:eastAsia="Times New Roman"/>
          <w:iCs/>
          <w:sz w:val="24"/>
          <w:szCs w:val="24"/>
          <w:lang w:val="en-US"/>
        </w:rPr>
        <w:t>bifat</w:t>
      </w:r>
      <w:proofErr w:type="spellEnd"/>
      <w:r w:rsidRPr="0009598E">
        <w:rPr>
          <w:rFonts w:eastAsia="Times New Roman"/>
          <w:iCs/>
          <w:sz w:val="24"/>
          <w:szCs w:val="24"/>
          <w:lang w:val="en-US"/>
        </w:rPr>
        <w:t xml:space="preserve"> </w:t>
      </w:r>
      <w:proofErr w:type="spellStart"/>
      <w:r w:rsidRPr="0009598E">
        <w:rPr>
          <w:rFonts w:eastAsia="Times New Roman"/>
          <w:iCs/>
          <w:sz w:val="24"/>
          <w:szCs w:val="24"/>
          <w:lang w:val="en-US"/>
        </w:rPr>
        <w:t>căsuța</w:t>
      </w:r>
      <w:proofErr w:type="spellEnd"/>
      <w:r w:rsidRPr="0009598E">
        <w:rPr>
          <w:rFonts w:eastAsia="Times New Roman"/>
          <w:iCs/>
          <w:sz w:val="24"/>
          <w:szCs w:val="24"/>
          <w:lang w:val="en-US"/>
        </w:rPr>
        <w:t xml:space="preserve"> </w:t>
      </w:r>
      <w:proofErr w:type="spellStart"/>
      <w:r w:rsidRPr="0009598E">
        <w:rPr>
          <w:rFonts w:eastAsia="Times New Roman"/>
          <w:iCs/>
          <w:sz w:val="24"/>
          <w:szCs w:val="24"/>
          <w:lang w:val="en-US"/>
        </w:rPr>
        <w:t>cor</w:t>
      </w:r>
      <w:r>
        <w:rPr>
          <w:rFonts w:eastAsia="Times New Roman"/>
          <w:iCs/>
          <w:sz w:val="24"/>
          <w:szCs w:val="24"/>
          <w:lang w:val="en-US"/>
        </w:rPr>
        <w:t>e</w:t>
      </w:r>
      <w:r w:rsidRPr="0009598E">
        <w:rPr>
          <w:rFonts w:eastAsia="Times New Roman"/>
          <w:iCs/>
          <w:sz w:val="24"/>
          <w:szCs w:val="24"/>
          <w:lang w:val="en-US"/>
        </w:rPr>
        <w:t>spunzătoare</w:t>
      </w:r>
      <w:proofErr w:type="spellEnd"/>
      <w:r w:rsidRPr="0009598E">
        <w:rPr>
          <w:rFonts w:eastAsia="Times New Roman"/>
          <w:iCs/>
          <w:sz w:val="24"/>
          <w:szCs w:val="24"/>
          <w:lang w:val="en-US"/>
        </w:rPr>
        <w:t xml:space="preserve"> </w:t>
      </w:r>
      <w:proofErr w:type="spellStart"/>
      <w:r w:rsidRPr="0009598E">
        <w:rPr>
          <w:rFonts w:eastAsia="Times New Roman"/>
          <w:iCs/>
          <w:sz w:val="24"/>
          <w:szCs w:val="24"/>
          <w:lang w:val="en-US"/>
        </w:rPr>
        <w:t>categoriei</w:t>
      </w:r>
      <w:proofErr w:type="spellEnd"/>
      <w:r w:rsidRPr="0009598E">
        <w:rPr>
          <w:rFonts w:eastAsia="Times New Roman"/>
          <w:iCs/>
          <w:sz w:val="24"/>
          <w:szCs w:val="24"/>
          <w:lang w:val="en-US"/>
        </w:rPr>
        <w:t xml:space="preserve"> de </w:t>
      </w:r>
      <w:proofErr w:type="spellStart"/>
      <w:r w:rsidRPr="0009598E">
        <w:rPr>
          <w:rFonts w:eastAsia="Times New Roman"/>
          <w:iCs/>
          <w:sz w:val="24"/>
          <w:szCs w:val="24"/>
          <w:lang w:val="en-US"/>
        </w:rPr>
        <w:t>beneficiar</w:t>
      </w:r>
      <w:proofErr w:type="spellEnd"/>
      <w:r w:rsidRPr="0009598E">
        <w:rPr>
          <w:rFonts w:eastAsia="Times New Roman"/>
          <w:iCs/>
          <w:sz w:val="24"/>
          <w:szCs w:val="24"/>
          <w:lang w:val="en-US"/>
        </w:rPr>
        <w:t xml:space="preserve"> </w:t>
      </w:r>
      <w:r w:rsidRPr="00BE22B5">
        <w:rPr>
          <w:rFonts w:eastAsia="Times New Roman"/>
          <w:iCs/>
          <w:sz w:val="24"/>
          <w:szCs w:val="24"/>
          <w:lang w:val="en-US"/>
        </w:rPr>
        <w:t>(</w:t>
      </w:r>
      <w:proofErr w:type="spellStart"/>
      <w:r>
        <w:rPr>
          <w:rFonts w:eastAsia="Times New Roman"/>
          <w:iCs/>
          <w:sz w:val="24"/>
          <w:szCs w:val="24"/>
          <w:lang w:val="en-US"/>
        </w:rPr>
        <w:t>Comunele</w:t>
      </w:r>
      <w:proofErr w:type="spellEnd"/>
      <w:r>
        <w:rPr>
          <w:rFonts w:eastAsia="Times New Roman"/>
          <w:iCs/>
          <w:sz w:val="24"/>
          <w:szCs w:val="24"/>
          <w:lang w:val="en-US"/>
        </w:rPr>
        <w:t xml:space="preserve"> </w:t>
      </w:r>
      <w:proofErr w:type="spellStart"/>
      <w:r>
        <w:rPr>
          <w:rFonts w:eastAsia="Times New Roman"/>
          <w:iCs/>
          <w:sz w:val="24"/>
          <w:szCs w:val="24"/>
          <w:lang w:val="en-US"/>
        </w:rPr>
        <w:t>si</w:t>
      </w:r>
      <w:proofErr w:type="spellEnd"/>
      <w:r>
        <w:rPr>
          <w:rFonts w:eastAsia="Times New Roman"/>
          <w:iCs/>
          <w:sz w:val="24"/>
          <w:szCs w:val="24"/>
          <w:lang w:val="en-US"/>
        </w:rPr>
        <w:t xml:space="preserve"> </w:t>
      </w:r>
      <w:proofErr w:type="spellStart"/>
      <w:r>
        <w:rPr>
          <w:rFonts w:eastAsia="Times New Roman"/>
          <w:iCs/>
          <w:sz w:val="24"/>
          <w:szCs w:val="24"/>
          <w:lang w:val="en-US"/>
        </w:rPr>
        <w:t>asociatiile</w:t>
      </w:r>
      <w:proofErr w:type="spellEnd"/>
      <w:r>
        <w:rPr>
          <w:rFonts w:eastAsia="Times New Roman"/>
          <w:iCs/>
          <w:sz w:val="24"/>
          <w:szCs w:val="24"/>
          <w:lang w:val="en-US"/>
        </w:rPr>
        <w:t xml:space="preserve"> </w:t>
      </w:r>
      <w:proofErr w:type="spellStart"/>
      <w:r>
        <w:rPr>
          <w:rFonts w:eastAsia="Times New Roman"/>
          <w:iCs/>
          <w:sz w:val="24"/>
          <w:szCs w:val="24"/>
          <w:lang w:val="en-US"/>
        </w:rPr>
        <w:t>acestora</w:t>
      </w:r>
      <w:proofErr w:type="spellEnd"/>
      <w:r>
        <w:rPr>
          <w:rFonts w:eastAsia="Times New Roman"/>
          <w:iCs/>
          <w:sz w:val="24"/>
          <w:szCs w:val="24"/>
          <w:lang w:val="en-US"/>
        </w:rPr>
        <w:t>/ONG/GAL SUCEAVA SUD EST) i</w:t>
      </w:r>
      <w:r w:rsidRPr="0009598E">
        <w:rPr>
          <w:rFonts w:eastAsia="Times New Roman"/>
          <w:iCs/>
          <w:sz w:val="24"/>
          <w:szCs w:val="24"/>
          <w:lang w:val="en-US"/>
        </w:rPr>
        <w:t xml:space="preserve">n care se </w:t>
      </w:r>
      <w:proofErr w:type="spellStart"/>
      <w:r w:rsidRPr="0009598E">
        <w:rPr>
          <w:rFonts w:eastAsia="Times New Roman"/>
          <w:iCs/>
          <w:sz w:val="24"/>
          <w:szCs w:val="24"/>
          <w:lang w:val="en-US"/>
        </w:rPr>
        <w:t>încadrează</w:t>
      </w:r>
      <w:proofErr w:type="spellEnd"/>
      <w:r w:rsidRPr="0009598E">
        <w:rPr>
          <w:rFonts w:eastAsia="Times New Roman"/>
          <w:iCs/>
          <w:sz w:val="24"/>
          <w:szCs w:val="24"/>
          <w:lang w:val="en-US"/>
        </w:rPr>
        <w:t xml:space="preserve">. </w:t>
      </w:r>
      <w:proofErr w:type="spellStart"/>
      <w:r w:rsidRPr="0009598E">
        <w:rPr>
          <w:rFonts w:eastAsia="Times New Roman"/>
          <w:iCs/>
          <w:sz w:val="24"/>
          <w:szCs w:val="24"/>
          <w:lang w:val="en-US"/>
        </w:rPr>
        <w:t>Expertul</w:t>
      </w:r>
      <w:proofErr w:type="spellEnd"/>
      <w:r w:rsidRPr="0009598E">
        <w:rPr>
          <w:rFonts w:eastAsia="Times New Roman"/>
          <w:iCs/>
          <w:sz w:val="24"/>
          <w:szCs w:val="24"/>
          <w:lang w:val="en-US"/>
        </w:rPr>
        <w:t xml:space="preserve"> </w:t>
      </w:r>
      <w:proofErr w:type="spellStart"/>
      <w:r w:rsidRPr="0009598E">
        <w:rPr>
          <w:rFonts w:eastAsia="Times New Roman"/>
          <w:iCs/>
          <w:sz w:val="24"/>
          <w:szCs w:val="24"/>
          <w:lang w:val="en-US"/>
        </w:rPr>
        <w:t>verifică</w:t>
      </w:r>
      <w:proofErr w:type="spellEnd"/>
      <w:r w:rsidRPr="0009598E">
        <w:rPr>
          <w:rFonts w:eastAsia="Times New Roman"/>
          <w:iCs/>
          <w:sz w:val="24"/>
          <w:szCs w:val="24"/>
          <w:lang w:val="en-US"/>
        </w:rPr>
        <w:t xml:space="preserve"> </w:t>
      </w:r>
      <w:proofErr w:type="spellStart"/>
      <w:r w:rsidRPr="0009598E">
        <w:rPr>
          <w:rFonts w:eastAsia="Times New Roman"/>
          <w:iCs/>
          <w:sz w:val="24"/>
          <w:szCs w:val="24"/>
          <w:lang w:val="en-US"/>
        </w:rPr>
        <w:t>documentele</w:t>
      </w:r>
      <w:proofErr w:type="spellEnd"/>
      <w:r w:rsidRPr="0009598E">
        <w:rPr>
          <w:rFonts w:eastAsia="Times New Roman"/>
          <w:iCs/>
          <w:sz w:val="24"/>
          <w:szCs w:val="24"/>
          <w:lang w:val="en-US"/>
        </w:rPr>
        <w:t xml:space="preserve"> constitutive ale </w:t>
      </w:r>
      <w:proofErr w:type="spellStart"/>
      <w:r w:rsidRPr="0009598E">
        <w:rPr>
          <w:rFonts w:eastAsia="Times New Roman"/>
          <w:iCs/>
          <w:sz w:val="24"/>
          <w:szCs w:val="24"/>
          <w:lang w:val="en-US"/>
        </w:rPr>
        <w:t>solicitantului</w:t>
      </w:r>
      <w:proofErr w:type="spellEnd"/>
      <w:r w:rsidRPr="0009598E">
        <w:rPr>
          <w:rFonts w:eastAsia="Times New Roman"/>
          <w:iCs/>
          <w:sz w:val="24"/>
          <w:szCs w:val="24"/>
          <w:lang w:val="en-US"/>
        </w:rPr>
        <w:t>.</w:t>
      </w:r>
    </w:p>
    <w:p w14:paraId="3B622F2B" w14:textId="77777777" w:rsidR="006362C0" w:rsidRDefault="006362C0" w:rsidP="006362C0">
      <w:pPr>
        <w:autoSpaceDE w:val="0"/>
        <w:autoSpaceDN w:val="0"/>
        <w:adjustRightInd w:val="0"/>
        <w:spacing w:after="0" w:line="240" w:lineRule="auto"/>
        <w:jc w:val="both"/>
        <w:rPr>
          <w:rFonts w:ascii="Calibri-BoldItalic" w:hAnsi="Calibri-BoldItalic" w:cs="Calibri-BoldItalic"/>
          <w:bCs/>
          <w:iCs/>
          <w:sz w:val="23"/>
          <w:szCs w:val="23"/>
          <w:lang w:val="en-US"/>
        </w:rPr>
      </w:pPr>
      <w:r>
        <w:rPr>
          <w:rFonts w:eastAsia="Times New Roman"/>
          <w:iCs/>
          <w:sz w:val="24"/>
          <w:szCs w:val="24"/>
          <w:lang w:val="en-US"/>
        </w:rPr>
        <w:t xml:space="preserve">A6.3 – </w:t>
      </w:r>
      <w:proofErr w:type="spellStart"/>
      <w:r>
        <w:rPr>
          <w:rFonts w:eastAsia="Times New Roman"/>
          <w:iCs/>
          <w:sz w:val="24"/>
          <w:szCs w:val="24"/>
          <w:lang w:val="en-US"/>
        </w:rPr>
        <w:t>Pentru</w:t>
      </w:r>
      <w:proofErr w:type="spellEnd"/>
      <w:r>
        <w:rPr>
          <w:rFonts w:eastAsia="Times New Roman"/>
          <w:iCs/>
          <w:sz w:val="24"/>
          <w:szCs w:val="24"/>
          <w:lang w:val="en-US"/>
        </w:rPr>
        <w:t xml:space="preserve"> </w:t>
      </w:r>
      <w:proofErr w:type="spellStart"/>
      <w:r>
        <w:rPr>
          <w:rFonts w:eastAsia="Times New Roman"/>
          <w:iCs/>
          <w:sz w:val="24"/>
          <w:szCs w:val="24"/>
          <w:lang w:val="en-US"/>
        </w:rPr>
        <w:t>proiectele</w:t>
      </w:r>
      <w:proofErr w:type="spellEnd"/>
      <w:r>
        <w:rPr>
          <w:rFonts w:eastAsia="Times New Roman"/>
          <w:iCs/>
          <w:sz w:val="24"/>
          <w:szCs w:val="24"/>
          <w:lang w:val="en-US"/>
        </w:rPr>
        <w:t xml:space="preserve"> de </w:t>
      </w:r>
      <w:proofErr w:type="spellStart"/>
      <w:r>
        <w:rPr>
          <w:rFonts w:eastAsia="Times New Roman"/>
          <w:iCs/>
          <w:sz w:val="24"/>
          <w:szCs w:val="24"/>
          <w:lang w:val="en-US"/>
        </w:rPr>
        <w:t>investiții</w:t>
      </w:r>
      <w:proofErr w:type="spellEnd"/>
      <w:r>
        <w:rPr>
          <w:rFonts w:eastAsia="Times New Roman"/>
          <w:iCs/>
          <w:sz w:val="24"/>
          <w:szCs w:val="24"/>
          <w:lang w:val="en-US"/>
        </w:rPr>
        <w:t xml:space="preserve"> </w:t>
      </w:r>
      <w:proofErr w:type="spellStart"/>
      <w:r>
        <w:rPr>
          <w:rFonts w:eastAsia="Times New Roman"/>
          <w:iCs/>
          <w:sz w:val="24"/>
          <w:szCs w:val="24"/>
          <w:lang w:val="en-US"/>
        </w:rPr>
        <w:t>expertul</w:t>
      </w:r>
      <w:proofErr w:type="spellEnd"/>
      <w:r>
        <w:rPr>
          <w:rFonts w:eastAsia="Times New Roman"/>
          <w:iCs/>
          <w:sz w:val="24"/>
          <w:szCs w:val="24"/>
          <w:lang w:val="en-US"/>
        </w:rPr>
        <w:t xml:space="preserve"> </w:t>
      </w:r>
      <w:proofErr w:type="spellStart"/>
      <w:r>
        <w:rPr>
          <w:rFonts w:eastAsia="Times New Roman"/>
          <w:iCs/>
          <w:sz w:val="24"/>
          <w:szCs w:val="24"/>
          <w:lang w:val="en-US"/>
        </w:rPr>
        <w:t>verifică</w:t>
      </w:r>
      <w:proofErr w:type="spellEnd"/>
      <w:r>
        <w:rPr>
          <w:rFonts w:eastAsia="Times New Roman"/>
          <w:iCs/>
          <w:sz w:val="24"/>
          <w:szCs w:val="24"/>
          <w:lang w:val="en-US"/>
        </w:rPr>
        <w:t xml:space="preserve"> </w:t>
      </w:r>
      <w:proofErr w:type="spellStart"/>
      <w:r>
        <w:rPr>
          <w:rFonts w:eastAsia="Times New Roman"/>
          <w:iCs/>
          <w:sz w:val="24"/>
          <w:szCs w:val="24"/>
          <w:lang w:val="en-US"/>
        </w:rPr>
        <w:t>dacă</w:t>
      </w:r>
      <w:proofErr w:type="spellEnd"/>
      <w:r>
        <w:rPr>
          <w:rFonts w:eastAsia="Times New Roman"/>
          <w:iCs/>
          <w:sz w:val="24"/>
          <w:szCs w:val="24"/>
          <w:lang w:val="en-US"/>
        </w:rPr>
        <w:t xml:space="preserve"> </w:t>
      </w:r>
      <w:proofErr w:type="spellStart"/>
      <w:r>
        <w:rPr>
          <w:rFonts w:ascii="Calibri-BoldItalic" w:hAnsi="Calibri-BoldItalic" w:cs="Calibri-BoldItalic"/>
          <w:bCs/>
          <w:iCs/>
          <w:sz w:val="23"/>
          <w:szCs w:val="23"/>
          <w:lang w:val="en-US"/>
        </w:rPr>
        <w:t>s</w:t>
      </w:r>
      <w:r w:rsidRPr="003A5735">
        <w:rPr>
          <w:rFonts w:ascii="Calibri-BoldItalic" w:hAnsi="Calibri-BoldItalic" w:cs="Calibri-BoldItalic"/>
          <w:bCs/>
          <w:iCs/>
          <w:sz w:val="23"/>
          <w:szCs w:val="23"/>
          <w:lang w:val="en-US"/>
        </w:rPr>
        <w:t>olic</w:t>
      </w:r>
      <w:r>
        <w:rPr>
          <w:rFonts w:ascii="Calibri-BoldItalic" w:hAnsi="Calibri-BoldItalic" w:cs="Calibri-BoldItalic"/>
          <w:bCs/>
          <w:iCs/>
          <w:sz w:val="23"/>
          <w:szCs w:val="23"/>
          <w:lang w:val="en-US"/>
        </w:rPr>
        <w:t>i</w:t>
      </w:r>
      <w:r w:rsidRPr="003A5735">
        <w:rPr>
          <w:rFonts w:ascii="Calibri-BoldItalic" w:hAnsi="Calibri-BoldItalic" w:cs="Calibri-BoldItalic"/>
          <w:bCs/>
          <w:iCs/>
          <w:sz w:val="23"/>
          <w:szCs w:val="23"/>
          <w:lang w:val="en-US"/>
        </w:rPr>
        <w:t>tan</w:t>
      </w:r>
      <w:r>
        <w:rPr>
          <w:rFonts w:ascii="Calibri-BoldItalic" w:hAnsi="Calibri-BoldItalic" w:cs="Calibri-BoldItalic"/>
          <w:bCs/>
          <w:iCs/>
          <w:sz w:val="23"/>
          <w:szCs w:val="23"/>
          <w:lang w:val="en-US"/>
        </w:rPr>
        <w:t>tul</w:t>
      </w:r>
      <w:proofErr w:type="spellEnd"/>
      <w:r>
        <w:rPr>
          <w:rFonts w:ascii="Calibri-BoldItalic" w:hAnsi="Calibri-BoldItalic" w:cs="Calibri-BoldItalic"/>
          <w:bCs/>
          <w:iCs/>
          <w:sz w:val="23"/>
          <w:szCs w:val="23"/>
          <w:lang w:val="en-US"/>
        </w:rPr>
        <w:t xml:space="preserve"> a </w:t>
      </w:r>
      <w:proofErr w:type="spellStart"/>
      <w:r>
        <w:rPr>
          <w:rFonts w:ascii="Calibri-BoldItalic" w:hAnsi="Calibri-BoldItalic" w:cs="Calibri-BoldItalic"/>
          <w:bCs/>
          <w:iCs/>
          <w:sz w:val="23"/>
          <w:szCs w:val="23"/>
          <w:lang w:val="en-US"/>
        </w:rPr>
        <w:t>înscris</w:t>
      </w:r>
      <w:proofErr w:type="spellEnd"/>
      <w:r>
        <w:rPr>
          <w:rFonts w:ascii="Calibri-BoldItalic" w:hAnsi="Calibri-BoldItalic" w:cs="Calibri-BoldItalic"/>
          <w:bCs/>
          <w:iCs/>
          <w:sz w:val="23"/>
          <w:szCs w:val="23"/>
          <w:lang w:val="en-US"/>
        </w:rPr>
        <w:t xml:space="preserve"> </w:t>
      </w:r>
      <w:proofErr w:type="spellStart"/>
      <w:r>
        <w:rPr>
          <w:rFonts w:ascii="Calibri-BoldItalic" w:hAnsi="Calibri-BoldItalic" w:cs="Calibri-BoldItalic"/>
          <w:bCs/>
          <w:iCs/>
          <w:sz w:val="23"/>
          <w:szCs w:val="23"/>
          <w:lang w:val="en-US"/>
        </w:rPr>
        <w:t>prescoringul</w:t>
      </w:r>
      <w:proofErr w:type="spellEnd"/>
      <w:r>
        <w:rPr>
          <w:rFonts w:ascii="Calibri-BoldItalic" w:hAnsi="Calibri-BoldItalic" w:cs="Calibri-BoldItalic"/>
          <w:bCs/>
          <w:iCs/>
          <w:sz w:val="23"/>
          <w:szCs w:val="23"/>
          <w:lang w:val="en-US"/>
        </w:rPr>
        <w:t xml:space="preserve"> </w:t>
      </w:r>
      <w:proofErr w:type="spellStart"/>
      <w:r>
        <w:rPr>
          <w:rFonts w:ascii="Calibri-BoldItalic" w:hAnsi="Calibri-BoldItalic" w:cs="Calibri-BoldItalic"/>
          <w:bCs/>
          <w:iCs/>
          <w:sz w:val="23"/>
          <w:szCs w:val="23"/>
          <w:lang w:val="en-US"/>
        </w:rPr>
        <w:t>prin</w:t>
      </w:r>
      <w:proofErr w:type="spellEnd"/>
      <w:r>
        <w:rPr>
          <w:rFonts w:ascii="Calibri-BoldItalic" w:hAnsi="Calibri-BoldItalic" w:cs="Calibri-BoldItalic"/>
          <w:bCs/>
          <w:iCs/>
          <w:sz w:val="23"/>
          <w:szCs w:val="23"/>
          <w:lang w:val="en-US"/>
        </w:rPr>
        <w:t xml:space="preserve"> </w:t>
      </w:r>
      <w:proofErr w:type="spellStart"/>
      <w:r>
        <w:rPr>
          <w:rFonts w:ascii="Calibri-BoldItalic" w:hAnsi="Calibri-BoldItalic" w:cs="Calibri-BoldItalic"/>
          <w:bCs/>
          <w:iCs/>
          <w:sz w:val="23"/>
          <w:szCs w:val="23"/>
          <w:lang w:val="en-US"/>
        </w:rPr>
        <w:t>calcularea</w:t>
      </w:r>
      <w:proofErr w:type="spellEnd"/>
      <w:r>
        <w:rPr>
          <w:rFonts w:ascii="Calibri-BoldItalic" w:hAnsi="Calibri-BoldItalic" w:cs="Calibri-BoldItalic"/>
          <w:bCs/>
          <w:iCs/>
          <w:sz w:val="23"/>
          <w:szCs w:val="23"/>
          <w:lang w:val="en-US"/>
        </w:rPr>
        <w:t xml:space="preserve">, </w:t>
      </w:r>
      <w:proofErr w:type="spellStart"/>
      <w:r>
        <w:rPr>
          <w:rFonts w:ascii="Calibri-BoldItalic" w:hAnsi="Calibri-BoldItalic" w:cs="Calibri-BoldItalic"/>
          <w:bCs/>
          <w:iCs/>
          <w:sz w:val="23"/>
          <w:szCs w:val="23"/>
          <w:lang w:val="en-US"/>
        </w:rPr>
        <w:t>în</w:t>
      </w:r>
      <w:proofErr w:type="spellEnd"/>
      <w:r>
        <w:rPr>
          <w:rFonts w:ascii="Calibri-BoldItalic" w:hAnsi="Calibri-BoldItalic" w:cs="Calibri-BoldItalic"/>
          <w:bCs/>
          <w:iCs/>
          <w:sz w:val="23"/>
          <w:szCs w:val="23"/>
          <w:lang w:val="en-US"/>
        </w:rPr>
        <w:t xml:space="preserve"> mod </w:t>
      </w:r>
      <w:proofErr w:type="spellStart"/>
      <w:r>
        <w:rPr>
          <w:rFonts w:ascii="Calibri-BoldItalic" w:hAnsi="Calibri-BoldItalic" w:cs="Calibri-BoldItalic"/>
          <w:bCs/>
          <w:iCs/>
          <w:sz w:val="23"/>
          <w:szCs w:val="23"/>
          <w:lang w:val="en-US"/>
        </w:rPr>
        <w:t>obiectiv</w:t>
      </w:r>
      <w:proofErr w:type="spellEnd"/>
      <w:r>
        <w:rPr>
          <w:rFonts w:ascii="Calibri-BoldItalic" w:hAnsi="Calibri-BoldItalic" w:cs="Calibri-BoldItalic"/>
          <w:bCs/>
          <w:iCs/>
          <w:sz w:val="23"/>
          <w:szCs w:val="23"/>
          <w:lang w:val="en-US"/>
        </w:rPr>
        <w:t xml:space="preserve">, a </w:t>
      </w:r>
      <w:proofErr w:type="spellStart"/>
      <w:r>
        <w:rPr>
          <w:rFonts w:ascii="Calibri-BoldItalic" w:hAnsi="Calibri-BoldItalic" w:cs="Calibri-BoldItalic"/>
          <w:bCs/>
          <w:iCs/>
          <w:sz w:val="23"/>
          <w:szCs w:val="23"/>
          <w:lang w:val="en-US"/>
        </w:rPr>
        <w:t>punctajului</w:t>
      </w:r>
      <w:proofErr w:type="spellEnd"/>
      <w:r>
        <w:rPr>
          <w:rFonts w:ascii="Calibri-BoldItalic" w:hAnsi="Calibri-BoldItalic" w:cs="Calibri-BoldItalic"/>
          <w:bCs/>
          <w:iCs/>
          <w:sz w:val="23"/>
          <w:szCs w:val="23"/>
          <w:lang w:val="en-US"/>
        </w:rPr>
        <w:t xml:space="preserve"> pe care </w:t>
      </w:r>
      <w:proofErr w:type="spellStart"/>
      <w:r>
        <w:rPr>
          <w:rFonts w:ascii="Calibri-BoldItalic" w:hAnsi="Calibri-BoldItalic" w:cs="Calibri-BoldItalic"/>
          <w:bCs/>
          <w:iCs/>
          <w:sz w:val="23"/>
          <w:szCs w:val="23"/>
          <w:lang w:val="en-US"/>
        </w:rPr>
        <w:t>proiectul</w:t>
      </w:r>
      <w:proofErr w:type="spellEnd"/>
      <w:r>
        <w:rPr>
          <w:rFonts w:ascii="Calibri-BoldItalic" w:hAnsi="Calibri-BoldItalic" w:cs="Calibri-BoldItalic"/>
          <w:bCs/>
          <w:iCs/>
          <w:sz w:val="23"/>
          <w:szCs w:val="23"/>
          <w:lang w:val="en-US"/>
        </w:rPr>
        <w:t xml:space="preserve"> </w:t>
      </w:r>
      <w:proofErr w:type="spellStart"/>
      <w:r>
        <w:rPr>
          <w:rFonts w:ascii="Calibri-BoldItalic" w:hAnsi="Calibri-BoldItalic" w:cs="Calibri-BoldItalic"/>
          <w:bCs/>
          <w:iCs/>
          <w:sz w:val="23"/>
          <w:szCs w:val="23"/>
          <w:lang w:val="en-US"/>
        </w:rPr>
        <w:t>îl</w:t>
      </w:r>
      <w:proofErr w:type="spellEnd"/>
      <w:r>
        <w:rPr>
          <w:rFonts w:ascii="Calibri-BoldItalic" w:hAnsi="Calibri-BoldItalic" w:cs="Calibri-BoldItalic"/>
          <w:bCs/>
          <w:iCs/>
          <w:sz w:val="23"/>
          <w:szCs w:val="23"/>
          <w:lang w:val="en-US"/>
        </w:rPr>
        <w:t xml:space="preserve"> </w:t>
      </w:r>
      <w:proofErr w:type="spellStart"/>
      <w:r>
        <w:rPr>
          <w:rFonts w:ascii="Calibri-BoldItalic" w:hAnsi="Calibri-BoldItalic" w:cs="Calibri-BoldItalic"/>
          <w:bCs/>
          <w:iCs/>
          <w:sz w:val="23"/>
          <w:szCs w:val="23"/>
          <w:lang w:val="en-US"/>
        </w:rPr>
        <w:t>realizează</w:t>
      </w:r>
      <w:proofErr w:type="spellEnd"/>
      <w:r>
        <w:rPr>
          <w:rFonts w:ascii="Calibri-BoldItalic" w:hAnsi="Calibri-BoldItalic" w:cs="Calibri-BoldItalic"/>
          <w:bCs/>
          <w:iCs/>
          <w:sz w:val="23"/>
          <w:szCs w:val="23"/>
          <w:lang w:val="en-US"/>
        </w:rPr>
        <w:t xml:space="preserve">. </w:t>
      </w:r>
    </w:p>
    <w:p w14:paraId="40B867FA" w14:textId="77777777" w:rsidR="006362C0" w:rsidRPr="003A5735" w:rsidRDefault="006362C0" w:rsidP="006362C0">
      <w:pPr>
        <w:autoSpaceDE w:val="0"/>
        <w:autoSpaceDN w:val="0"/>
        <w:adjustRightInd w:val="0"/>
        <w:spacing w:after="0" w:line="240" w:lineRule="auto"/>
        <w:jc w:val="both"/>
        <w:rPr>
          <w:rFonts w:ascii="Calibri-BoldItalic" w:hAnsi="Calibri-BoldItalic" w:cs="Calibri-BoldItalic"/>
          <w:bCs/>
          <w:iCs/>
          <w:sz w:val="23"/>
          <w:szCs w:val="23"/>
          <w:lang w:val="en-US"/>
        </w:rPr>
      </w:pPr>
      <w:r>
        <w:rPr>
          <w:rFonts w:ascii="Calibri-BoldItalic" w:hAnsi="Calibri-BoldItalic" w:cs="Calibri-BoldItalic"/>
          <w:bCs/>
          <w:iCs/>
          <w:sz w:val="23"/>
          <w:szCs w:val="23"/>
          <w:lang w:val="en-US"/>
        </w:rPr>
        <w:t xml:space="preserve">La </w:t>
      </w:r>
      <w:proofErr w:type="spellStart"/>
      <w:r>
        <w:rPr>
          <w:rFonts w:ascii="Calibri-BoldItalic" w:hAnsi="Calibri-BoldItalic" w:cs="Calibri-BoldItalic"/>
          <w:bCs/>
          <w:iCs/>
          <w:sz w:val="23"/>
          <w:szCs w:val="23"/>
          <w:lang w:val="en-US"/>
        </w:rPr>
        <w:t>punctul</w:t>
      </w:r>
      <w:proofErr w:type="spellEnd"/>
      <w:r>
        <w:rPr>
          <w:rFonts w:ascii="Calibri-BoldItalic" w:hAnsi="Calibri-BoldItalic" w:cs="Calibri-BoldItalic"/>
          <w:bCs/>
          <w:iCs/>
          <w:sz w:val="23"/>
          <w:szCs w:val="23"/>
          <w:lang w:val="en-US"/>
        </w:rPr>
        <w:t xml:space="preserve"> A6.3.1 </w:t>
      </w:r>
      <w:proofErr w:type="spellStart"/>
      <w:r>
        <w:rPr>
          <w:rFonts w:ascii="Calibri-BoldItalic" w:hAnsi="Calibri-BoldItalic" w:cs="Calibri-BoldItalic"/>
          <w:bCs/>
          <w:iCs/>
          <w:sz w:val="23"/>
          <w:szCs w:val="23"/>
          <w:lang w:val="en-US"/>
        </w:rPr>
        <w:t>expertul</w:t>
      </w:r>
      <w:proofErr w:type="spellEnd"/>
      <w:r>
        <w:rPr>
          <w:rFonts w:ascii="Calibri-BoldItalic" w:hAnsi="Calibri-BoldItalic" w:cs="Calibri-BoldItalic"/>
          <w:bCs/>
          <w:iCs/>
          <w:sz w:val="23"/>
          <w:szCs w:val="23"/>
          <w:lang w:val="en-US"/>
        </w:rPr>
        <w:t xml:space="preserve"> </w:t>
      </w:r>
      <w:proofErr w:type="spellStart"/>
      <w:r>
        <w:rPr>
          <w:rFonts w:ascii="Calibri-BoldItalic" w:hAnsi="Calibri-BoldItalic" w:cs="Calibri-BoldItalic"/>
          <w:bCs/>
          <w:iCs/>
          <w:sz w:val="23"/>
          <w:szCs w:val="23"/>
          <w:lang w:val="en-US"/>
        </w:rPr>
        <w:t>verifică</w:t>
      </w:r>
      <w:proofErr w:type="spellEnd"/>
      <w:r>
        <w:rPr>
          <w:rFonts w:ascii="Calibri-BoldItalic" w:hAnsi="Calibri-BoldItalic" w:cs="Calibri-BoldItalic"/>
          <w:bCs/>
          <w:iCs/>
          <w:sz w:val="23"/>
          <w:szCs w:val="23"/>
          <w:lang w:val="en-US"/>
        </w:rPr>
        <w:t xml:space="preserve"> </w:t>
      </w:r>
      <w:proofErr w:type="spellStart"/>
      <w:r>
        <w:rPr>
          <w:rFonts w:ascii="Calibri-BoldItalic" w:hAnsi="Calibri-BoldItalic" w:cs="Calibri-BoldItalic"/>
          <w:bCs/>
          <w:iCs/>
          <w:sz w:val="23"/>
          <w:szCs w:val="23"/>
          <w:lang w:val="en-US"/>
        </w:rPr>
        <w:t>dacă</w:t>
      </w:r>
      <w:proofErr w:type="spellEnd"/>
      <w:r>
        <w:rPr>
          <w:rFonts w:ascii="Calibri-BoldItalic" w:hAnsi="Calibri-BoldItalic" w:cs="Calibri-BoldItalic"/>
          <w:bCs/>
          <w:iCs/>
          <w:sz w:val="23"/>
          <w:szCs w:val="23"/>
          <w:lang w:val="en-US"/>
        </w:rPr>
        <w:t xml:space="preserve"> </w:t>
      </w:r>
      <w:proofErr w:type="spellStart"/>
      <w:r>
        <w:rPr>
          <w:rFonts w:ascii="Calibri-BoldItalic" w:hAnsi="Calibri-BoldItalic" w:cs="Calibri-BoldItalic"/>
          <w:bCs/>
          <w:iCs/>
          <w:sz w:val="23"/>
          <w:szCs w:val="23"/>
          <w:lang w:val="en-US"/>
        </w:rPr>
        <w:t>solicitantul</w:t>
      </w:r>
      <w:proofErr w:type="spellEnd"/>
      <w:r>
        <w:rPr>
          <w:rFonts w:ascii="Calibri-BoldItalic" w:hAnsi="Calibri-BoldItalic" w:cs="Calibri-BoldItalic"/>
          <w:bCs/>
          <w:iCs/>
          <w:sz w:val="23"/>
          <w:szCs w:val="23"/>
          <w:lang w:val="en-US"/>
        </w:rPr>
        <w:t xml:space="preserve"> a </w:t>
      </w:r>
      <w:proofErr w:type="spellStart"/>
      <w:r w:rsidRPr="003A5735">
        <w:rPr>
          <w:rFonts w:ascii="Calibri-BoldItalic" w:hAnsi="Calibri-BoldItalic" w:cs="Calibri-BoldItalic"/>
          <w:bCs/>
          <w:iCs/>
          <w:sz w:val="23"/>
          <w:szCs w:val="23"/>
          <w:lang w:val="en-US"/>
        </w:rPr>
        <w:t>detalia</w:t>
      </w:r>
      <w:r>
        <w:rPr>
          <w:rFonts w:ascii="Calibri-BoldItalic" w:hAnsi="Calibri-BoldItalic" w:cs="Calibri-BoldItalic"/>
          <w:bCs/>
          <w:iCs/>
          <w:sz w:val="23"/>
          <w:szCs w:val="23"/>
          <w:lang w:val="en-US"/>
        </w:rPr>
        <w:t>t</w:t>
      </w:r>
      <w:proofErr w:type="spellEnd"/>
      <w:r w:rsidRPr="003A5735">
        <w:rPr>
          <w:rFonts w:ascii="Calibri-BoldItalic" w:hAnsi="Calibri-BoldItalic" w:cs="Calibri-BoldItalic"/>
          <w:bCs/>
          <w:iCs/>
          <w:sz w:val="23"/>
          <w:szCs w:val="23"/>
          <w:lang w:val="en-US"/>
        </w:rPr>
        <w:t xml:space="preserve"> </w:t>
      </w:r>
      <w:proofErr w:type="spellStart"/>
      <w:r w:rsidRPr="003A5735">
        <w:rPr>
          <w:rFonts w:ascii="Calibri-BoldItalic" w:hAnsi="Calibri-BoldItalic" w:cs="Calibri-BoldItalic"/>
          <w:bCs/>
          <w:iCs/>
          <w:sz w:val="23"/>
          <w:szCs w:val="23"/>
          <w:lang w:val="en-US"/>
        </w:rPr>
        <w:t>fiecare</w:t>
      </w:r>
      <w:proofErr w:type="spellEnd"/>
      <w:r w:rsidRPr="003A5735">
        <w:rPr>
          <w:rFonts w:ascii="Calibri-BoldItalic" w:hAnsi="Calibri-BoldItalic" w:cs="Calibri-BoldItalic"/>
          <w:bCs/>
          <w:iCs/>
          <w:sz w:val="23"/>
          <w:szCs w:val="23"/>
          <w:lang w:val="en-US"/>
        </w:rPr>
        <w:t xml:space="preserve"> </w:t>
      </w:r>
      <w:proofErr w:type="spellStart"/>
      <w:r w:rsidRPr="003A5735">
        <w:rPr>
          <w:rFonts w:ascii="Calibri-BoldItalic" w:hAnsi="Calibri-BoldItalic" w:cs="Calibri-BoldItalic"/>
          <w:bCs/>
          <w:iCs/>
          <w:sz w:val="23"/>
          <w:szCs w:val="23"/>
          <w:lang w:val="en-US"/>
        </w:rPr>
        <w:t>criteriu</w:t>
      </w:r>
      <w:proofErr w:type="spellEnd"/>
      <w:r w:rsidRPr="003A5735">
        <w:rPr>
          <w:rFonts w:ascii="Calibri-BoldItalic" w:hAnsi="Calibri-BoldItalic" w:cs="Calibri-BoldItalic"/>
          <w:bCs/>
          <w:iCs/>
          <w:sz w:val="23"/>
          <w:szCs w:val="23"/>
          <w:lang w:val="en-US"/>
        </w:rPr>
        <w:t xml:space="preserve"> de </w:t>
      </w:r>
      <w:proofErr w:type="spellStart"/>
      <w:r w:rsidRPr="003A5735">
        <w:rPr>
          <w:rFonts w:ascii="Calibri-BoldItalic" w:hAnsi="Calibri-BoldItalic" w:cs="Calibri-BoldItalic"/>
          <w:bCs/>
          <w:iCs/>
          <w:sz w:val="23"/>
          <w:szCs w:val="23"/>
          <w:lang w:val="en-US"/>
        </w:rPr>
        <w:t>selecţie</w:t>
      </w:r>
      <w:proofErr w:type="spellEnd"/>
      <w:r w:rsidRPr="003A5735">
        <w:rPr>
          <w:rFonts w:ascii="Calibri-BoldItalic" w:hAnsi="Calibri-BoldItalic" w:cs="Calibri-BoldItalic"/>
          <w:bCs/>
          <w:iCs/>
          <w:sz w:val="23"/>
          <w:szCs w:val="23"/>
          <w:lang w:val="en-US"/>
        </w:rPr>
        <w:t xml:space="preserve"> care </w:t>
      </w:r>
      <w:proofErr w:type="spellStart"/>
      <w:r w:rsidRPr="003A5735">
        <w:rPr>
          <w:rFonts w:ascii="Calibri-BoldItalic" w:hAnsi="Calibri-BoldItalic" w:cs="Calibri-BoldItalic"/>
          <w:bCs/>
          <w:iCs/>
          <w:sz w:val="23"/>
          <w:szCs w:val="23"/>
          <w:lang w:val="en-US"/>
        </w:rPr>
        <w:t>concură</w:t>
      </w:r>
      <w:proofErr w:type="spellEnd"/>
      <w:r w:rsidRPr="003A5735">
        <w:rPr>
          <w:rFonts w:ascii="Calibri-BoldItalic" w:hAnsi="Calibri-BoldItalic" w:cs="Calibri-BoldItalic"/>
          <w:bCs/>
          <w:iCs/>
          <w:sz w:val="23"/>
          <w:szCs w:val="23"/>
          <w:lang w:val="en-US"/>
        </w:rPr>
        <w:t xml:space="preserve"> la </w:t>
      </w:r>
      <w:proofErr w:type="spellStart"/>
      <w:r w:rsidRPr="003A5735">
        <w:rPr>
          <w:rFonts w:ascii="Calibri-BoldItalic" w:hAnsi="Calibri-BoldItalic" w:cs="Calibri-BoldItalic"/>
          <w:bCs/>
          <w:iCs/>
          <w:sz w:val="23"/>
          <w:szCs w:val="23"/>
          <w:lang w:val="en-US"/>
        </w:rPr>
        <w:t>prescoringul</w:t>
      </w:r>
      <w:proofErr w:type="spellEnd"/>
      <w:r w:rsidRPr="003A5735">
        <w:rPr>
          <w:rFonts w:ascii="Calibri-BoldItalic" w:hAnsi="Calibri-BoldItalic" w:cs="Calibri-BoldItalic"/>
          <w:bCs/>
          <w:iCs/>
          <w:sz w:val="23"/>
          <w:szCs w:val="23"/>
          <w:lang w:val="en-US"/>
        </w:rPr>
        <w:t xml:space="preserve"> </w:t>
      </w:r>
      <w:proofErr w:type="spellStart"/>
      <w:r w:rsidRPr="003A5735">
        <w:rPr>
          <w:rFonts w:ascii="Calibri-BoldItalic" w:hAnsi="Calibri-BoldItalic" w:cs="Calibri-BoldItalic"/>
          <w:bCs/>
          <w:iCs/>
          <w:sz w:val="23"/>
          <w:szCs w:val="23"/>
          <w:lang w:val="en-US"/>
        </w:rPr>
        <w:t>î</w:t>
      </w:r>
      <w:r>
        <w:rPr>
          <w:rFonts w:ascii="Calibri-BoldItalic" w:hAnsi="Calibri-BoldItalic" w:cs="Calibri-BoldItalic"/>
          <w:bCs/>
          <w:iCs/>
          <w:sz w:val="23"/>
          <w:szCs w:val="23"/>
          <w:lang w:val="en-US"/>
        </w:rPr>
        <w:t>nscris</w:t>
      </w:r>
      <w:proofErr w:type="spellEnd"/>
      <w:r>
        <w:rPr>
          <w:rFonts w:ascii="Calibri-BoldItalic" w:hAnsi="Calibri-BoldItalic" w:cs="Calibri-BoldItalic"/>
          <w:bCs/>
          <w:iCs/>
          <w:sz w:val="23"/>
          <w:szCs w:val="23"/>
          <w:lang w:val="en-US"/>
        </w:rPr>
        <w:t xml:space="preserve"> la </w:t>
      </w:r>
      <w:proofErr w:type="spellStart"/>
      <w:r w:rsidRPr="003A5735">
        <w:rPr>
          <w:rFonts w:ascii="Calibri-BoldItalic" w:hAnsi="Calibri-BoldItalic" w:cs="Calibri-BoldItalic"/>
          <w:bCs/>
          <w:iCs/>
          <w:sz w:val="23"/>
          <w:szCs w:val="23"/>
          <w:lang w:val="en-US"/>
        </w:rPr>
        <w:t>punctul</w:t>
      </w:r>
      <w:proofErr w:type="spellEnd"/>
      <w:r w:rsidRPr="003A5735">
        <w:rPr>
          <w:rFonts w:ascii="Calibri-BoldItalic" w:hAnsi="Calibri-BoldItalic" w:cs="Calibri-BoldItalic"/>
          <w:bCs/>
          <w:iCs/>
          <w:sz w:val="23"/>
          <w:szCs w:val="23"/>
          <w:lang w:val="en-US"/>
        </w:rPr>
        <w:t xml:space="preserve"> A6.3</w:t>
      </w:r>
      <w:r>
        <w:rPr>
          <w:rFonts w:ascii="Calibri-BoldItalic" w:hAnsi="Calibri-BoldItalic" w:cs="Calibri-BoldItalic"/>
          <w:b/>
          <w:bCs/>
          <w:i/>
          <w:iCs/>
          <w:sz w:val="23"/>
          <w:szCs w:val="23"/>
          <w:lang w:val="en-US"/>
        </w:rPr>
        <w:t>.</w:t>
      </w:r>
    </w:p>
    <w:p w14:paraId="7D79B61C" w14:textId="77777777" w:rsidR="006362C0" w:rsidRDefault="006362C0" w:rsidP="006362C0">
      <w:pPr>
        <w:spacing w:after="0" w:line="240" w:lineRule="auto"/>
        <w:jc w:val="both"/>
        <w:rPr>
          <w:rFonts w:eastAsia="Times New Roman"/>
          <w:iCs/>
          <w:sz w:val="24"/>
          <w:szCs w:val="24"/>
          <w:lang w:val="en-US"/>
        </w:rPr>
      </w:pPr>
      <w:r>
        <w:rPr>
          <w:rFonts w:eastAsia="Times New Roman"/>
          <w:iCs/>
          <w:sz w:val="24"/>
          <w:szCs w:val="24"/>
          <w:lang w:val="en-US"/>
        </w:rPr>
        <w:t xml:space="preserve">A7 – </w:t>
      </w:r>
      <w:bookmarkStart w:id="6" w:name="_Hlk493239351"/>
      <w:proofErr w:type="spellStart"/>
      <w:r>
        <w:rPr>
          <w:rFonts w:eastAsia="Times New Roman"/>
          <w:iCs/>
          <w:sz w:val="24"/>
          <w:szCs w:val="24"/>
          <w:lang w:val="en-US"/>
        </w:rPr>
        <w:t>Expertul</w:t>
      </w:r>
      <w:proofErr w:type="spellEnd"/>
      <w:r>
        <w:rPr>
          <w:rFonts w:eastAsia="Times New Roman"/>
          <w:iCs/>
          <w:sz w:val="24"/>
          <w:szCs w:val="24"/>
          <w:lang w:val="en-US"/>
        </w:rPr>
        <w:t xml:space="preserve"> </w:t>
      </w:r>
      <w:proofErr w:type="spellStart"/>
      <w:r>
        <w:rPr>
          <w:rFonts w:eastAsia="Times New Roman"/>
          <w:iCs/>
          <w:sz w:val="24"/>
          <w:szCs w:val="24"/>
          <w:lang w:val="en-US"/>
        </w:rPr>
        <w:t>verifică</w:t>
      </w:r>
      <w:proofErr w:type="spellEnd"/>
      <w:r>
        <w:rPr>
          <w:rFonts w:eastAsia="Times New Roman"/>
          <w:iCs/>
          <w:sz w:val="24"/>
          <w:szCs w:val="24"/>
          <w:lang w:val="en-US"/>
        </w:rPr>
        <w:t xml:space="preserve"> </w:t>
      </w:r>
      <w:proofErr w:type="spellStart"/>
      <w:r>
        <w:rPr>
          <w:rFonts w:eastAsia="Times New Roman"/>
          <w:iCs/>
          <w:sz w:val="24"/>
          <w:szCs w:val="24"/>
          <w:lang w:val="en-US"/>
        </w:rPr>
        <w:t>completarea</w:t>
      </w:r>
      <w:proofErr w:type="spellEnd"/>
      <w:r>
        <w:rPr>
          <w:rFonts w:eastAsia="Times New Roman"/>
          <w:iCs/>
          <w:sz w:val="24"/>
          <w:szCs w:val="24"/>
          <w:lang w:val="en-US"/>
        </w:rPr>
        <w:t xml:space="preserve"> </w:t>
      </w:r>
      <w:proofErr w:type="spellStart"/>
      <w:r>
        <w:rPr>
          <w:rFonts w:eastAsia="Times New Roman"/>
          <w:iCs/>
          <w:sz w:val="24"/>
          <w:szCs w:val="24"/>
          <w:lang w:val="en-US"/>
        </w:rPr>
        <w:t>căsuțelor</w:t>
      </w:r>
      <w:proofErr w:type="spellEnd"/>
      <w:r>
        <w:rPr>
          <w:rFonts w:eastAsia="Times New Roman"/>
          <w:iCs/>
          <w:sz w:val="24"/>
          <w:szCs w:val="24"/>
          <w:lang w:val="en-US"/>
        </w:rPr>
        <w:t xml:space="preserve"> </w:t>
      </w:r>
      <w:proofErr w:type="spellStart"/>
      <w:r>
        <w:rPr>
          <w:rFonts w:eastAsia="Times New Roman"/>
          <w:iCs/>
          <w:sz w:val="24"/>
          <w:szCs w:val="24"/>
          <w:lang w:val="en-US"/>
        </w:rPr>
        <w:t>corespunzătoare</w:t>
      </w:r>
      <w:proofErr w:type="spellEnd"/>
      <w:r>
        <w:rPr>
          <w:rFonts w:eastAsia="Times New Roman"/>
          <w:iCs/>
          <w:sz w:val="24"/>
          <w:szCs w:val="24"/>
          <w:lang w:val="en-US"/>
        </w:rPr>
        <w:t xml:space="preserve"> </w:t>
      </w:r>
      <w:proofErr w:type="spellStart"/>
      <w:r>
        <w:rPr>
          <w:rFonts w:eastAsia="Times New Roman"/>
          <w:iCs/>
          <w:sz w:val="24"/>
          <w:szCs w:val="24"/>
          <w:lang w:val="en-US"/>
        </w:rPr>
        <w:t>datelor</w:t>
      </w:r>
      <w:proofErr w:type="spellEnd"/>
      <w:r>
        <w:rPr>
          <w:rFonts w:eastAsia="Times New Roman"/>
          <w:iCs/>
          <w:sz w:val="24"/>
          <w:szCs w:val="24"/>
          <w:lang w:val="en-US"/>
        </w:rPr>
        <w:t xml:space="preserve"> </w:t>
      </w:r>
      <w:proofErr w:type="spellStart"/>
      <w:r>
        <w:rPr>
          <w:rFonts w:eastAsia="Times New Roman"/>
          <w:iCs/>
          <w:sz w:val="24"/>
          <w:szCs w:val="24"/>
          <w:lang w:val="en-US"/>
        </w:rPr>
        <w:t>despre</w:t>
      </w:r>
      <w:proofErr w:type="spellEnd"/>
      <w:r>
        <w:rPr>
          <w:rFonts w:eastAsia="Times New Roman"/>
          <w:iCs/>
          <w:sz w:val="24"/>
          <w:szCs w:val="24"/>
          <w:lang w:val="en-US"/>
        </w:rPr>
        <w:t xml:space="preserve"> consultant.</w:t>
      </w:r>
      <w:bookmarkEnd w:id="6"/>
    </w:p>
    <w:p w14:paraId="414C5DA3" w14:textId="77777777" w:rsidR="006362C0" w:rsidRPr="0009598E" w:rsidRDefault="006362C0" w:rsidP="006362C0">
      <w:pPr>
        <w:spacing w:after="0" w:line="240" w:lineRule="auto"/>
        <w:jc w:val="both"/>
        <w:rPr>
          <w:rFonts w:eastAsia="Times New Roman"/>
          <w:iCs/>
          <w:sz w:val="24"/>
          <w:szCs w:val="24"/>
          <w:lang w:val="en-US"/>
        </w:rPr>
      </w:pPr>
      <w:r>
        <w:rPr>
          <w:rFonts w:eastAsia="Times New Roman"/>
          <w:iCs/>
          <w:sz w:val="24"/>
          <w:szCs w:val="24"/>
          <w:lang w:val="en-US"/>
        </w:rPr>
        <w:t xml:space="preserve">A8 - </w:t>
      </w:r>
      <w:proofErr w:type="spellStart"/>
      <w:r>
        <w:rPr>
          <w:rFonts w:eastAsia="Times New Roman"/>
          <w:iCs/>
          <w:sz w:val="24"/>
          <w:szCs w:val="24"/>
          <w:lang w:val="en-US"/>
        </w:rPr>
        <w:t>Expertul</w:t>
      </w:r>
      <w:proofErr w:type="spellEnd"/>
      <w:r>
        <w:rPr>
          <w:rFonts w:eastAsia="Times New Roman"/>
          <w:iCs/>
          <w:sz w:val="24"/>
          <w:szCs w:val="24"/>
          <w:lang w:val="en-US"/>
        </w:rPr>
        <w:t xml:space="preserve"> </w:t>
      </w:r>
      <w:proofErr w:type="spellStart"/>
      <w:r>
        <w:rPr>
          <w:rFonts w:eastAsia="Times New Roman"/>
          <w:iCs/>
          <w:sz w:val="24"/>
          <w:szCs w:val="24"/>
          <w:lang w:val="en-US"/>
        </w:rPr>
        <w:t>verifică</w:t>
      </w:r>
      <w:proofErr w:type="spellEnd"/>
      <w:r>
        <w:rPr>
          <w:rFonts w:eastAsia="Times New Roman"/>
          <w:iCs/>
          <w:sz w:val="24"/>
          <w:szCs w:val="24"/>
          <w:lang w:val="en-US"/>
        </w:rPr>
        <w:t xml:space="preserve"> </w:t>
      </w:r>
      <w:proofErr w:type="spellStart"/>
      <w:r>
        <w:rPr>
          <w:rFonts w:eastAsia="Times New Roman"/>
          <w:iCs/>
          <w:sz w:val="24"/>
          <w:szCs w:val="24"/>
          <w:lang w:val="en-US"/>
        </w:rPr>
        <w:t>completarea</w:t>
      </w:r>
      <w:proofErr w:type="spellEnd"/>
      <w:r>
        <w:rPr>
          <w:rFonts w:eastAsia="Times New Roman"/>
          <w:iCs/>
          <w:sz w:val="24"/>
          <w:szCs w:val="24"/>
          <w:lang w:val="en-US"/>
        </w:rPr>
        <w:t xml:space="preserve"> </w:t>
      </w:r>
      <w:proofErr w:type="spellStart"/>
      <w:r>
        <w:rPr>
          <w:rFonts w:eastAsia="Times New Roman"/>
          <w:iCs/>
          <w:sz w:val="24"/>
          <w:szCs w:val="24"/>
          <w:lang w:val="en-US"/>
        </w:rPr>
        <w:t>căsuțelor</w:t>
      </w:r>
      <w:proofErr w:type="spellEnd"/>
      <w:r>
        <w:rPr>
          <w:rFonts w:eastAsia="Times New Roman"/>
          <w:iCs/>
          <w:sz w:val="24"/>
          <w:szCs w:val="24"/>
          <w:lang w:val="en-US"/>
        </w:rPr>
        <w:t xml:space="preserve"> </w:t>
      </w:r>
      <w:proofErr w:type="spellStart"/>
      <w:r>
        <w:rPr>
          <w:rFonts w:eastAsia="Times New Roman"/>
          <w:iCs/>
          <w:sz w:val="24"/>
          <w:szCs w:val="24"/>
          <w:lang w:val="en-US"/>
        </w:rPr>
        <w:t>corespunzătoare</w:t>
      </w:r>
      <w:proofErr w:type="spellEnd"/>
      <w:r>
        <w:rPr>
          <w:rFonts w:eastAsia="Times New Roman"/>
          <w:iCs/>
          <w:sz w:val="24"/>
          <w:szCs w:val="24"/>
          <w:lang w:val="en-US"/>
        </w:rPr>
        <w:t xml:space="preserve"> </w:t>
      </w:r>
      <w:proofErr w:type="spellStart"/>
      <w:r>
        <w:rPr>
          <w:rFonts w:eastAsia="Times New Roman"/>
          <w:iCs/>
          <w:sz w:val="24"/>
          <w:szCs w:val="24"/>
          <w:lang w:val="en-US"/>
        </w:rPr>
        <w:t>datelor</w:t>
      </w:r>
      <w:proofErr w:type="spellEnd"/>
      <w:r>
        <w:rPr>
          <w:rFonts w:eastAsia="Times New Roman"/>
          <w:iCs/>
          <w:sz w:val="24"/>
          <w:szCs w:val="24"/>
          <w:lang w:val="en-US"/>
        </w:rPr>
        <w:t xml:space="preserve"> </w:t>
      </w:r>
      <w:proofErr w:type="spellStart"/>
      <w:r>
        <w:rPr>
          <w:rFonts w:eastAsia="Times New Roman"/>
          <w:iCs/>
          <w:sz w:val="24"/>
          <w:szCs w:val="24"/>
          <w:lang w:val="en-US"/>
        </w:rPr>
        <w:t>despre</w:t>
      </w:r>
      <w:proofErr w:type="spellEnd"/>
      <w:r>
        <w:rPr>
          <w:rFonts w:eastAsia="Times New Roman"/>
          <w:iCs/>
          <w:sz w:val="24"/>
          <w:szCs w:val="24"/>
          <w:lang w:val="en-US"/>
        </w:rPr>
        <w:t xml:space="preserve"> </w:t>
      </w:r>
      <w:proofErr w:type="spellStart"/>
      <w:r>
        <w:rPr>
          <w:rFonts w:eastAsia="Times New Roman"/>
          <w:iCs/>
          <w:sz w:val="24"/>
          <w:szCs w:val="24"/>
          <w:lang w:val="en-US"/>
        </w:rPr>
        <w:t>proiectant</w:t>
      </w:r>
      <w:proofErr w:type="spellEnd"/>
      <w:r>
        <w:rPr>
          <w:rFonts w:eastAsia="Times New Roman"/>
          <w:iCs/>
          <w:sz w:val="24"/>
          <w:szCs w:val="24"/>
          <w:lang w:val="en-US"/>
        </w:rPr>
        <w:t>.</w:t>
      </w:r>
    </w:p>
    <w:p w14:paraId="29B10DA8" w14:textId="77777777" w:rsidR="006362C0" w:rsidRPr="0009598E" w:rsidRDefault="006362C0" w:rsidP="006362C0">
      <w:pPr>
        <w:spacing w:after="0" w:line="240" w:lineRule="auto"/>
        <w:jc w:val="both"/>
        <w:rPr>
          <w:rFonts w:eastAsia="Times New Roman"/>
          <w:b/>
          <w:iCs/>
          <w:sz w:val="24"/>
          <w:szCs w:val="24"/>
          <w:lang w:val="en-US"/>
        </w:rPr>
      </w:pPr>
      <w:r w:rsidRPr="0009598E">
        <w:rPr>
          <w:rFonts w:eastAsia="Times New Roman"/>
          <w:b/>
          <w:iCs/>
          <w:sz w:val="24"/>
          <w:szCs w:val="24"/>
          <w:lang w:val="en-US"/>
        </w:rPr>
        <w:t>B - INFORMAŢII PRIVIND SOLICITANTUL</w:t>
      </w:r>
    </w:p>
    <w:p w14:paraId="0865BEE6" w14:textId="77777777" w:rsidR="006362C0" w:rsidRPr="0009598E" w:rsidRDefault="006362C0" w:rsidP="006362C0">
      <w:pPr>
        <w:spacing w:after="0" w:line="240" w:lineRule="auto"/>
        <w:jc w:val="both"/>
        <w:rPr>
          <w:rFonts w:eastAsia="Times New Roman"/>
          <w:sz w:val="24"/>
          <w:szCs w:val="24"/>
          <w:lang w:val="en-US"/>
        </w:rPr>
      </w:pPr>
      <w:r w:rsidRPr="0009598E">
        <w:rPr>
          <w:rFonts w:eastAsia="Times New Roman"/>
          <w:sz w:val="24"/>
          <w:szCs w:val="24"/>
          <w:lang w:val="en-US"/>
        </w:rPr>
        <w:t xml:space="preserve">B1. </w:t>
      </w:r>
      <w:proofErr w:type="spellStart"/>
      <w:r w:rsidRPr="0009598E">
        <w:rPr>
          <w:rFonts w:eastAsia="Times New Roman"/>
          <w:sz w:val="24"/>
          <w:szCs w:val="24"/>
          <w:lang w:val="en-US"/>
        </w:rPr>
        <w:t>Descrierea</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solicitantului</w:t>
      </w:r>
      <w:proofErr w:type="spellEnd"/>
    </w:p>
    <w:p w14:paraId="4259415D" w14:textId="77777777" w:rsidR="006362C0" w:rsidRPr="0009598E" w:rsidRDefault="006362C0" w:rsidP="006362C0">
      <w:pPr>
        <w:spacing w:after="0" w:line="240" w:lineRule="auto"/>
        <w:jc w:val="both"/>
        <w:rPr>
          <w:rFonts w:eastAsia="Times New Roman"/>
          <w:sz w:val="24"/>
          <w:szCs w:val="24"/>
          <w:lang w:val="en-US" w:eastAsia="fr-FR"/>
        </w:rPr>
      </w:pPr>
      <w:r w:rsidRPr="0009598E">
        <w:rPr>
          <w:rFonts w:eastAsia="Times New Roman"/>
          <w:sz w:val="24"/>
          <w:szCs w:val="24"/>
          <w:lang w:val="en-US" w:eastAsia="fr-FR"/>
        </w:rPr>
        <w:t xml:space="preserve">B1.1 </w:t>
      </w:r>
      <w:proofErr w:type="spellStart"/>
      <w:r w:rsidRPr="0009598E">
        <w:rPr>
          <w:rFonts w:eastAsia="Times New Roman"/>
          <w:sz w:val="24"/>
          <w:szCs w:val="24"/>
          <w:lang w:val="en-US" w:eastAsia="fr-FR"/>
        </w:rPr>
        <w:t>Informații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privind</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solicitantul</w:t>
      </w:r>
      <w:proofErr w:type="spellEnd"/>
      <w:r w:rsidRPr="0009598E">
        <w:rPr>
          <w:rFonts w:eastAsia="Times New Roman"/>
          <w:sz w:val="24"/>
          <w:szCs w:val="24"/>
          <w:lang w:val="en-US" w:eastAsia="fr-FR"/>
        </w:rPr>
        <w:t xml:space="preserve">: </w:t>
      </w:r>
    </w:p>
    <w:p w14:paraId="752D7562" w14:textId="77777777" w:rsidR="006362C0" w:rsidRPr="0009598E" w:rsidRDefault="006362C0" w:rsidP="006362C0">
      <w:pPr>
        <w:spacing w:after="0" w:line="240" w:lineRule="auto"/>
        <w:jc w:val="both"/>
        <w:rPr>
          <w:rFonts w:eastAsia="Times New Roman"/>
          <w:sz w:val="24"/>
          <w:szCs w:val="24"/>
          <w:lang w:val="en-US" w:eastAsia="fr-FR"/>
        </w:rPr>
      </w:pPr>
      <w:proofErr w:type="spellStart"/>
      <w:r w:rsidRPr="0009598E">
        <w:rPr>
          <w:rFonts w:eastAsia="Times New Roman"/>
          <w:sz w:val="24"/>
          <w:szCs w:val="24"/>
          <w:lang w:val="en-US" w:eastAsia="fr-FR"/>
        </w:rPr>
        <w:t>Expertul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verifică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dacă</w:t>
      </w:r>
      <w:proofErr w:type="spellEnd"/>
      <w:r w:rsidRPr="0009598E">
        <w:rPr>
          <w:rFonts w:eastAsia="Times New Roman"/>
          <w:sz w:val="24"/>
          <w:szCs w:val="24"/>
          <w:lang w:val="en-US" w:eastAsia="fr-FR"/>
        </w:rPr>
        <w:t xml:space="preserve"> data de </w:t>
      </w:r>
      <w:proofErr w:type="spellStart"/>
      <w:r w:rsidRPr="0009598E">
        <w:rPr>
          <w:rFonts w:eastAsia="Times New Roman"/>
          <w:sz w:val="24"/>
          <w:szCs w:val="24"/>
          <w:lang w:val="en-US" w:eastAsia="fr-FR"/>
        </w:rPr>
        <w:t>înființare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corespunde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celei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menţionate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în</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documentele</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înființare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anexate</w:t>
      </w:r>
      <w:proofErr w:type="spellEnd"/>
      <w:r w:rsidRPr="0009598E">
        <w:rPr>
          <w:rFonts w:eastAsia="Times New Roman"/>
          <w:sz w:val="24"/>
          <w:szCs w:val="24"/>
          <w:lang w:val="en-US" w:eastAsia="fr-FR"/>
        </w:rPr>
        <w:t xml:space="preserve"> la </w:t>
      </w:r>
      <w:proofErr w:type="spellStart"/>
      <w:r w:rsidRPr="0009598E">
        <w:rPr>
          <w:rFonts w:eastAsia="Times New Roman"/>
          <w:sz w:val="24"/>
          <w:szCs w:val="24"/>
          <w:lang w:val="en-US" w:eastAsia="fr-FR"/>
        </w:rPr>
        <w:t>Cererea</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finanțare</w:t>
      </w:r>
      <w:proofErr w:type="spellEnd"/>
      <w:r w:rsidRPr="0009598E">
        <w:rPr>
          <w:rFonts w:eastAsia="Times New Roman"/>
          <w:sz w:val="24"/>
          <w:szCs w:val="24"/>
          <w:lang w:val="en-US" w:eastAsia="fr-FR"/>
        </w:rPr>
        <w:t>.</w:t>
      </w:r>
    </w:p>
    <w:p w14:paraId="6BFD2051" w14:textId="77777777" w:rsidR="006362C0" w:rsidRPr="0009598E" w:rsidRDefault="006362C0" w:rsidP="006362C0">
      <w:pPr>
        <w:tabs>
          <w:tab w:val="center" w:pos="4536"/>
          <w:tab w:val="right" w:pos="9072"/>
        </w:tabs>
        <w:spacing w:after="0" w:line="240" w:lineRule="auto"/>
        <w:jc w:val="both"/>
        <w:rPr>
          <w:rFonts w:eastAsia="Times New Roman"/>
          <w:sz w:val="24"/>
          <w:szCs w:val="24"/>
          <w:lang w:val="en-US" w:eastAsia="fr-FR"/>
        </w:rPr>
      </w:pPr>
      <w:r w:rsidRPr="0009598E">
        <w:rPr>
          <w:rFonts w:eastAsia="Times New Roman"/>
          <w:sz w:val="24"/>
          <w:szCs w:val="24"/>
          <w:lang w:val="en-US" w:eastAsia="fr-FR"/>
        </w:rPr>
        <w:t xml:space="preserve">Cod de </w:t>
      </w:r>
      <w:proofErr w:type="spellStart"/>
      <w:r w:rsidRPr="0009598E">
        <w:rPr>
          <w:rFonts w:eastAsia="Times New Roman"/>
          <w:sz w:val="24"/>
          <w:szCs w:val="24"/>
          <w:lang w:val="en-US" w:eastAsia="fr-FR"/>
        </w:rPr>
        <w:t>înregistrare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fiscală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expertul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verifică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dacă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acesta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corespunde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celui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menţionat</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în</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documentele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anexate</w:t>
      </w:r>
      <w:proofErr w:type="spellEnd"/>
      <w:r w:rsidRPr="0009598E">
        <w:rPr>
          <w:rFonts w:eastAsia="Times New Roman"/>
          <w:sz w:val="24"/>
          <w:szCs w:val="24"/>
          <w:lang w:val="en-US" w:eastAsia="fr-FR"/>
        </w:rPr>
        <w:t xml:space="preserve"> la </w:t>
      </w:r>
      <w:proofErr w:type="spellStart"/>
      <w:r w:rsidRPr="0009598E">
        <w:rPr>
          <w:rFonts w:eastAsia="Times New Roman"/>
          <w:sz w:val="24"/>
          <w:szCs w:val="24"/>
          <w:lang w:val="en-US" w:eastAsia="fr-FR"/>
        </w:rPr>
        <w:t>cererea</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finanțare</w:t>
      </w:r>
      <w:proofErr w:type="spellEnd"/>
      <w:r w:rsidRPr="0009598E">
        <w:rPr>
          <w:rFonts w:eastAsia="Times New Roman"/>
          <w:sz w:val="24"/>
          <w:szCs w:val="24"/>
          <w:lang w:val="en-US" w:eastAsia="fr-FR"/>
        </w:rPr>
        <w:t>.</w:t>
      </w:r>
    </w:p>
    <w:p w14:paraId="68CDBD08" w14:textId="77777777" w:rsidR="006362C0" w:rsidRPr="0009598E" w:rsidRDefault="006362C0" w:rsidP="006362C0">
      <w:pPr>
        <w:spacing w:after="0" w:line="240" w:lineRule="auto"/>
        <w:jc w:val="both"/>
        <w:rPr>
          <w:rFonts w:eastAsia="Times New Roman"/>
          <w:sz w:val="24"/>
          <w:szCs w:val="24"/>
          <w:u w:val="single"/>
          <w:lang w:val="en-US" w:eastAsia="fr-FR"/>
        </w:rPr>
      </w:pPr>
      <w:proofErr w:type="spellStart"/>
      <w:r w:rsidRPr="0009598E">
        <w:rPr>
          <w:rFonts w:eastAsia="Times New Roman"/>
          <w:sz w:val="24"/>
          <w:szCs w:val="24"/>
          <w:lang w:val="en-US" w:eastAsia="fr-FR"/>
        </w:rPr>
        <w:t>Statutul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juridic</w:t>
      </w:r>
      <w:proofErr w:type="spellEnd"/>
      <w:r w:rsidRPr="0009598E">
        <w:rPr>
          <w:rFonts w:eastAsia="Times New Roman"/>
          <w:sz w:val="24"/>
          <w:szCs w:val="24"/>
          <w:lang w:val="en-US" w:eastAsia="fr-FR"/>
        </w:rPr>
        <w:t xml:space="preserve"> al </w:t>
      </w:r>
      <w:proofErr w:type="spellStart"/>
      <w:r w:rsidRPr="0009598E">
        <w:rPr>
          <w:rFonts w:eastAsia="Times New Roman"/>
          <w:sz w:val="24"/>
          <w:szCs w:val="24"/>
          <w:lang w:val="en-US" w:eastAsia="fr-FR"/>
        </w:rPr>
        <w:t>solicitantului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expertul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verifică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dacă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acesta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corespunde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celui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menţionat</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în</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documentele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anexate</w:t>
      </w:r>
      <w:proofErr w:type="spellEnd"/>
      <w:r w:rsidRPr="0009598E">
        <w:rPr>
          <w:rFonts w:eastAsia="Times New Roman"/>
          <w:sz w:val="24"/>
          <w:szCs w:val="24"/>
          <w:lang w:val="en-US" w:eastAsia="fr-FR"/>
        </w:rPr>
        <w:t xml:space="preserve"> la </w:t>
      </w:r>
      <w:proofErr w:type="spellStart"/>
      <w:r w:rsidRPr="0009598E">
        <w:rPr>
          <w:rFonts w:eastAsia="Times New Roman"/>
          <w:sz w:val="24"/>
          <w:szCs w:val="24"/>
          <w:lang w:val="en-US" w:eastAsia="fr-FR"/>
        </w:rPr>
        <w:t>cererea</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finanțare</w:t>
      </w:r>
      <w:proofErr w:type="spellEnd"/>
      <w:r w:rsidRPr="0009598E">
        <w:rPr>
          <w:rFonts w:eastAsia="Times New Roman"/>
          <w:sz w:val="24"/>
          <w:szCs w:val="24"/>
          <w:lang w:val="en-US" w:eastAsia="fr-FR"/>
        </w:rPr>
        <w:t>.</w:t>
      </w:r>
    </w:p>
    <w:p w14:paraId="37D9D49E" w14:textId="77777777" w:rsidR="006362C0" w:rsidRPr="0009598E" w:rsidRDefault="006362C0" w:rsidP="006362C0">
      <w:pPr>
        <w:tabs>
          <w:tab w:val="center" w:pos="4536"/>
          <w:tab w:val="right" w:pos="9072"/>
        </w:tabs>
        <w:spacing w:after="0" w:line="240" w:lineRule="auto"/>
        <w:jc w:val="both"/>
        <w:rPr>
          <w:rFonts w:eastAsia="Times New Roman"/>
          <w:sz w:val="24"/>
          <w:szCs w:val="24"/>
          <w:lang w:val="en-US" w:eastAsia="fr-FR"/>
        </w:rPr>
      </w:pPr>
      <w:proofErr w:type="spellStart"/>
      <w:r w:rsidRPr="0009598E">
        <w:rPr>
          <w:rFonts w:eastAsia="Times New Roman"/>
          <w:sz w:val="24"/>
          <w:szCs w:val="24"/>
          <w:lang w:val="en-US" w:eastAsia="fr-FR"/>
        </w:rPr>
        <w:t>Pentru</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societăți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comerciale</w:t>
      </w:r>
      <w:proofErr w:type="spellEnd"/>
      <w:r w:rsidRPr="0009598E">
        <w:rPr>
          <w:rFonts w:eastAsia="Times New Roman"/>
          <w:sz w:val="24"/>
          <w:szCs w:val="24"/>
          <w:lang w:val="en-US" w:eastAsia="fr-FR"/>
        </w:rPr>
        <w:t xml:space="preserve"> se </w:t>
      </w:r>
      <w:proofErr w:type="spellStart"/>
      <w:r w:rsidRPr="0009598E">
        <w:rPr>
          <w:rFonts w:eastAsia="Times New Roman"/>
          <w:sz w:val="24"/>
          <w:szCs w:val="24"/>
          <w:lang w:val="en-US" w:eastAsia="fr-FR"/>
        </w:rPr>
        <w:t>verifică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numărul</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înregistrare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în</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Registrul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Comerțului</w:t>
      </w:r>
      <w:proofErr w:type="spellEnd"/>
      <w:r w:rsidRPr="0009598E">
        <w:rPr>
          <w:rFonts w:eastAsia="Times New Roman"/>
          <w:sz w:val="24"/>
          <w:szCs w:val="24"/>
          <w:lang w:val="en-US" w:eastAsia="fr-FR"/>
        </w:rPr>
        <w:t xml:space="preserve">, pe </w:t>
      </w:r>
      <w:proofErr w:type="spellStart"/>
      <w:r w:rsidRPr="0009598E">
        <w:rPr>
          <w:rFonts w:eastAsia="Times New Roman"/>
          <w:sz w:val="24"/>
          <w:szCs w:val="24"/>
          <w:lang w:val="en-US" w:eastAsia="fr-FR"/>
        </w:rPr>
        <w:t>baza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documentelor</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anexate</w:t>
      </w:r>
      <w:proofErr w:type="spellEnd"/>
      <w:r w:rsidRPr="0009598E">
        <w:rPr>
          <w:rFonts w:eastAsia="Times New Roman"/>
          <w:sz w:val="24"/>
          <w:szCs w:val="24"/>
          <w:lang w:val="en-US" w:eastAsia="fr-FR"/>
        </w:rPr>
        <w:t xml:space="preserve"> la </w:t>
      </w:r>
      <w:proofErr w:type="spellStart"/>
      <w:r w:rsidRPr="0009598E">
        <w:rPr>
          <w:rFonts w:eastAsia="Times New Roman"/>
          <w:sz w:val="24"/>
          <w:szCs w:val="24"/>
          <w:lang w:val="en-US" w:eastAsia="fr-FR"/>
        </w:rPr>
        <w:t>cererea</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finanțare</w:t>
      </w:r>
      <w:proofErr w:type="spellEnd"/>
      <w:r w:rsidRPr="0009598E">
        <w:rPr>
          <w:rFonts w:eastAsia="Times New Roman"/>
          <w:sz w:val="24"/>
          <w:szCs w:val="24"/>
          <w:lang w:val="en-US" w:eastAsia="fr-FR"/>
        </w:rPr>
        <w:t>.</w:t>
      </w:r>
    </w:p>
    <w:p w14:paraId="3ABE7CC7" w14:textId="77777777" w:rsidR="006362C0" w:rsidRPr="0009598E" w:rsidRDefault="006362C0" w:rsidP="006362C0">
      <w:pPr>
        <w:tabs>
          <w:tab w:val="center" w:pos="4536"/>
          <w:tab w:val="right" w:pos="9072"/>
        </w:tabs>
        <w:spacing w:after="0" w:line="240" w:lineRule="auto"/>
        <w:jc w:val="both"/>
        <w:rPr>
          <w:rFonts w:eastAsia="Times New Roman"/>
          <w:sz w:val="24"/>
          <w:szCs w:val="24"/>
          <w:lang w:val="en-US" w:eastAsia="fr-FR"/>
        </w:rPr>
      </w:pPr>
      <w:proofErr w:type="spellStart"/>
      <w:r w:rsidRPr="0009598E">
        <w:rPr>
          <w:rFonts w:eastAsia="Times New Roman"/>
          <w:sz w:val="24"/>
          <w:szCs w:val="24"/>
          <w:lang w:val="en-US" w:eastAsia="fr-FR"/>
        </w:rPr>
        <w:t>Pentru</w:t>
      </w:r>
      <w:proofErr w:type="spellEnd"/>
      <w:r w:rsidRPr="0009598E">
        <w:rPr>
          <w:rFonts w:eastAsia="Times New Roman"/>
          <w:sz w:val="24"/>
          <w:szCs w:val="24"/>
          <w:lang w:val="en-US" w:eastAsia="fr-FR"/>
        </w:rPr>
        <w:t xml:space="preserve"> ONG-</w:t>
      </w:r>
      <w:proofErr w:type="spellStart"/>
      <w:r w:rsidRPr="0009598E">
        <w:rPr>
          <w:rFonts w:eastAsia="Times New Roman"/>
          <w:sz w:val="24"/>
          <w:szCs w:val="24"/>
          <w:lang w:val="en-US" w:eastAsia="fr-FR"/>
        </w:rPr>
        <w:t>uri</w:t>
      </w:r>
      <w:proofErr w:type="spellEnd"/>
      <w:r w:rsidRPr="0009598E">
        <w:rPr>
          <w:rFonts w:eastAsia="Times New Roman"/>
          <w:sz w:val="24"/>
          <w:szCs w:val="24"/>
          <w:lang w:val="en-US" w:eastAsia="fr-FR"/>
        </w:rPr>
        <w:t xml:space="preserve"> se </w:t>
      </w:r>
      <w:proofErr w:type="spellStart"/>
      <w:r w:rsidRPr="0009598E">
        <w:rPr>
          <w:rFonts w:eastAsia="Times New Roman"/>
          <w:sz w:val="24"/>
          <w:szCs w:val="24"/>
          <w:lang w:val="en-US" w:eastAsia="fr-FR"/>
        </w:rPr>
        <w:t>verifică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numărul</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înregistrare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în</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Registrul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asociațiilor</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și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fundațiilor</w:t>
      </w:r>
      <w:proofErr w:type="spellEnd"/>
      <w:r w:rsidRPr="0009598E">
        <w:rPr>
          <w:rFonts w:eastAsia="Times New Roman"/>
          <w:sz w:val="24"/>
          <w:szCs w:val="24"/>
          <w:lang w:val="en-US" w:eastAsia="fr-FR"/>
        </w:rPr>
        <w:t xml:space="preserve">, pe </w:t>
      </w:r>
      <w:proofErr w:type="spellStart"/>
      <w:r w:rsidRPr="0009598E">
        <w:rPr>
          <w:rFonts w:eastAsia="Times New Roman"/>
          <w:sz w:val="24"/>
          <w:szCs w:val="24"/>
          <w:lang w:val="en-US" w:eastAsia="fr-FR"/>
        </w:rPr>
        <w:t>baza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documentelor</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anexate</w:t>
      </w:r>
      <w:proofErr w:type="spellEnd"/>
      <w:r w:rsidRPr="0009598E">
        <w:rPr>
          <w:rFonts w:eastAsia="Times New Roman"/>
          <w:sz w:val="24"/>
          <w:szCs w:val="24"/>
          <w:lang w:val="en-US" w:eastAsia="fr-FR"/>
        </w:rPr>
        <w:t xml:space="preserve"> la </w:t>
      </w:r>
      <w:proofErr w:type="spellStart"/>
      <w:r w:rsidRPr="0009598E">
        <w:rPr>
          <w:rFonts w:eastAsia="Times New Roman"/>
          <w:sz w:val="24"/>
          <w:szCs w:val="24"/>
          <w:lang w:val="en-US" w:eastAsia="fr-FR"/>
        </w:rPr>
        <w:t>cererea</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finanțare</w:t>
      </w:r>
      <w:proofErr w:type="spellEnd"/>
      <w:r w:rsidRPr="0009598E">
        <w:rPr>
          <w:rFonts w:eastAsia="Times New Roman"/>
          <w:sz w:val="24"/>
          <w:szCs w:val="24"/>
          <w:lang w:val="en-US" w:eastAsia="fr-FR"/>
        </w:rPr>
        <w:t>.</w:t>
      </w:r>
    </w:p>
    <w:p w14:paraId="38C5ADCB" w14:textId="77777777" w:rsidR="006362C0" w:rsidRPr="0009598E" w:rsidRDefault="006362C0" w:rsidP="006362C0">
      <w:pPr>
        <w:tabs>
          <w:tab w:val="center" w:pos="4536"/>
          <w:tab w:val="right" w:pos="9072"/>
        </w:tabs>
        <w:spacing w:after="0" w:line="240" w:lineRule="auto"/>
        <w:jc w:val="both"/>
        <w:rPr>
          <w:rFonts w:eastAsia="Times New Roman"/>
          <w:sz w:val="24"/>
          <w:szCs w:val="24"/>
          <w:lang w:val="en-US" w:eastAsia="fr-FR"/>
        </w:rPr>
      </w:pPr>
      <w:proofErr w:type="spellStart"/>
      <w:r w:rsidRPr="0009598E">
        <w:rPr>
          <w:rFonts w:eastAsia="Times New Roman"/>
          <w:sz w:val="24"/>
          <w:szCs w:val="24"/>
          <w:lang w:val="en-US" w:eastAsia="fr-FR"/>
        </w:rPr>
        <w:t>Pentru</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proiectele</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investiții</w:t>
      </w:r>
      <w:proofErr w:type="spellEnd"/>
      <w:r w:rsidRPr="0009598E">
        <w:rPr>
          <w:rFonts w:eastAsia="Times New Roman"/>
          <w:sz w:val="24"/>
          <w:szCs w:val="24"/>
          <w:lang w:val="en-US" w:eastAsia="fr-FR"/>
        </w:rPr>
        <w:t xml:space="preserve">, se </w:t>
      </w:r>
      <w:proofErr w:type="spellStart"/>
      <w:r w:rsidRPr="0009598E">
        <w:rPr>
          <w:rFonts w:eastAsia="Times New Roman"/>
          <w:sz w:val="24"/>
          <w:szCs w:val="24"/>
          <w:lang w:val="en-US" w:eastAsia="fr-FR"/>
        </w:rPr>
        <w:t>verifică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codul</w:t>
      </w:r>
      <w:proofErr w:type="spellEnd"/>
      <w:r w:rsidRPr="0009598E">
        <w:rPr>
          <w:rFonts w:eastAsia="Times New Roman"/>
          <w:sz w:val="24"/>
          <w:szCs w:val="24"/>
          <w:lang w:val="en-US" w:eastAsia="fr-FR"/>
        </w:rPr>
        <w:t xml:space="preserve"> CAEN al </w:t>
      </w:r>
      <w:proofErr w:type="spellStart"/>
      <w:r w:rsidRPr="0009598E">
        <w:rPr>
          <w:rFonts w:eastAsia="Times New Roman"/>
          <w:sz w:val="24"/>
          <w:szCs w:val="24"/>
          <w:lang w:val="en-US" w:eastAsia="fr-FR"/>
        </w:rPr>
        <w:t>activității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activităților</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finanțate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prin</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proiect</w:t>
      </w:r>
      <w:proofErr w:type="spellEnd"/>
      <w:r w:rsidRPr="0009598E">
        <w:rPr>
          <w:rFonts w:eastAsia="Times New Roman"/>
          <w:sz w:val="24"/>
          <w:szCs w:val="24"/>
          <w:lang w:val="en-US" w:eastAsia="fr-FR"/>
        </w:rPr>
        <w:t xml:space="preserve"> pe </w:t>
      </w:r>
      <w:proofErr w:type="spellStart"/>
      <w:r w:rsidRPr="0009598E">
        <w:rPr>
          <w:rFonts w:eastAsia="Times New Roman"/>
          <w:sz w:val="24"/>
          <w:szCs w:val="24"/>
          <w:lang w:val="en-US" w:eastAsia="fr-FR"/>
        </w:rPr>
        <w:t>baza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documentelor</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înregistrare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anexate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cererii</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finanțare</w:t>
      </w:r>
      <w:proofErr w:type="spellEnd"/>
      <w:r w:rsidRPr="0009598E">
        <w:rPr>
          <w:rFonts w:eastAsia="Times New Roman"/>
          <w:sz w:val="24"/>
          <w:szCs w:val="24"/>
          <w:lang w:val="en-US" w:eastAsia="fr-FR"/>
        </w:rPr>
        <w:t xml:space="preserve">, cu </w:t>
      </w:r>
      <w:proofErr w:type="spellStart"/>
      <w:r w:rsidRPr="0009598E">
        <w:rPr>
          <w:rFonts w:eastAsia="Times New Roman"/>
          <w:sz w:val="24"/>
          <w:szCs w:val="24"/>
          <w:lang w:val="en-US" w:eastAsia="fr-FR"/>
        </w:rPr>
        <w:t>excepţia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proiectelor</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depuse</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comune</w:t>
      </w:r>
      <w:proofErr w:type="spellEnd"/>
      <w:r w:rsidRPr="0009598E">
        <w:rPr>
          <w:rFonts w:eastAsia="Times New Roman"/>
          <w:sz w:val="24"/>
          <w:szCs w:val="24"/>
          <w:lang w:val="en-US" w:eastAsia="fr-FR"/>
        </w:rPr>
        <w:t>, ADI-</w:t>
      </w:r>
      <w:proofErr w:type="spellStart"/>
      <w:r w:rsidRPr="0009598E">
        <w:rPr>
          <w:rFonts w:eastAsia="Times New Roman"/>
          <w:sz w:val="24"/>
          <w:szCs w:val="24"/>
          <w:lang w:val="en-US" w:eastAsia="fr-FR"/>
        </w:rPr>
        <w:t>uri</w:t>
      </w:r>
      <w:proofErr w:type="spellEnd"/>
      <w:r w:rsidRPr="0009598E">
        <w:rPr>
          <w:rFonts w:eastAsia="Times New Roman"/>
          <w:sz w:val="24"/>
          <w:szCs w:val="24"/>
          <w:lang w:val="en-US" w:eastAsia="fr-FR"/>
        </w:rPr>
        <w:t>, ONG-</w:t>
      </w:r>
      <w:proofErr w:type="spellStart"/>
      <w:r w:rsidRPr="0009598E">
        <w:rPr>
          <w:rFonts w:eastAsia="Times New Roman"/>
          <w:sz w:val="24"/>
          <w:szCs w:val="24"/>
          <w:lang w:val="en-US" w:eastAsia="fr-FR"/>
        </w:rPr>
        <w:t>ur</w:t>
      </w:r>
      <w:r>
        <w:rPr>
          <w:rFonts w:eastAsia="Times New Roman"/>
          <w:sz w:val="24"/>
          <w:szCs w:val="24"/>
          <w:lang w:val="en-US" w:eastAsia="fr-FR"/>
        </w:rPr>
        <w:t>i</w:t>
      </w:r>
      <w:proofErr w:type="spellEnd"/>
      <w:r>
        <w:rPr>
          <w:rFonts w:eastAsia="Times New Roman"/>
          <w:sz w:val="24"/>
          <w:szCs w:val="24"/>
          <w:lang w:val="en-US" w:eastAsia="fr-FR"/>
        </w:rPr>
        <w:t xml:space="preserve">, </w:t>
      </w:r>
      <w:proofErr w:type="spellStart"/>
      <w:r>
        <w:rPr>
          <w:rFonts w:eastAsia="Times New Roman"/>
          <w:sz w:val="24"/>
          <w:szCs w:val="24"/>
          <w:lang w:val="en-US" w:eastAsia="fr-FR"/>
        </w:rPr>
        <w:t>unităț</w:t>
      </w:r>
      <w:r w:rsidRPr="0009598E">
        <w:rPr>
          <w:rFonts w:eastAsia="Times New Roman"/>
          <w:sz w:val="24"/>
          <w:szCs w:val="24"/>
          <w:lang w:val="en-US" w:eastAsia="fr-FR"/>
        </w:rPr>
        <w:t>i</w:t>
      </w:r>
      <w:proofErr w:type="spellEnd"/>
      <w:r w:rsidRPr="0009598E">
        <w:rPr>
          <w:rFonts w:eastAsia="Times New Roman"/>
          <w:sz w:val="24"/>
          <w:szCs w:val="24"/>
          <w:lang w:val="en-US" w:eastAsia="fr-FR"/>
        </w:rPr>
        <w:t xml:space="preserve"> de cult </w:t>
      </w:r>
      <w:proofErr w:type="spellStart"/>
      <w:r w:rsidRPr="0009598E">
        <w:rPr>
          <w:rFonts w:eastAsia="Times New Roman"/>
          <w:sz w:val="24"/>
          <w:szCs w:val="24"/>
          <w:lang w:val="en-US" w:eastAsia="fr-FR"/>
        </w:rPr>
        <w:t>şi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proprietarii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obiectivelor</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patrimoniu</w:t>
      </w:r>
      <w:proofErr w:type="spellEnd"/>
      <w:r w:rsidRPr="0009598E">
        <w:rPr>
          <w:rFonts w:eastAsia="Times New Roman"/>
          <w:sz w:val="24"/>
          <w:szCs w:val="24"/>
          <w:lang w:val="en-US" w:eastAsia="fr-FR"/>
        </w:rPr>
        <w:t>.</w:t>
      </w:r>
    </w:p>
    <w:p w14:paraId="12A913E0" w14:textId="77777777" w:rsidR="006362C0" w:rsidRPr="0009598E" w:rsidRDefault="006362C0" w:rsidP="006362C0">
      <w:pPr>
        <w:spacing w:after="0" w:line="240" w:lineRule="auto"/>
        <w:jc w:val="both"/>
        <w:rPr>
          <w:rFonts w:eastAsia="Times New Roman"/>
          <w:sz w:val="24"/>
          <w:szCs w:val="24"/>
          <w:lang w:val="en-US" w:eastAsia="fr-FR"/>
        </w:rPr>
      </w:pPr>
      <w:r w:rsidRPr="0009598E">
        <w:rPr>
          <w:rFonts w:eastAsia="Times New Roman"/>
          <w:sz w:val="24"/>
          <w:szCs w:val="24"/>
          <w:lang w:val="en-US" w:eastAsia="fr-FR"/>
        </w:rPr>
        <w:t xml:space="preserve">B1.2 </w:t>
      </w:r>
      <w:proofErr w:type="spellStart"/>
      <w:r w:rsidRPr="0009598E">
        <w:rPr>
          <w:rFonts w:eastAsia="Times New Roman"/>
          <w:bCs/>
          <w:sz w:val="24"/>
          <w:szCs w:val="24"/>
          <w:lang w:val="en-US" w:eastAsia="fr-FR"/>
        </w:rPr>
        <w:t>Sediul</w:t>
      </w:r>
      <w:proofErr w:type="spellEnd"/>
      <w:r w:rsidRPr="0009598E">
        <w:rPr>
          <w:rFonts w:eastAsia="Times New Roman"/>
          <w:bCs/>
          <w:sz w:val="24"/>
          <w:szCs w:val="24"/>
          <w:lang w:val="en-US" w:eastAsia="fr-FR"/>
        </w:rPr>
        <w:t xml:space="preserve"> social</w:t>
      </w:r>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expertul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verifică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dacă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adresa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sediului</w:t>
      </w:r>
      <w:proofErr w:type="spellEnd"/>
      <w:r w:rsidRPr="0009598E">
        <w:rPr>
          <w:rFonts w:eastAsia="Times New Roman"/>
          <w:sz w:val="24"/>
          <w:szCs w:val="24"/>
          <w:lang w:val="en-US" w:eastAsia="fr-FR"/>
        </w:rPr>
        <w:t xml:space="preserve"> social </w:t>
      </w:r>
      <w:proofErr w:type="spellStart"/>
      <w:r w:rsidRPr="0009598E">
        <w:rPr>
          <w:rFonts w:eastAsia="Times New Roman"/>
          <w:sz w:val="24"/>
          <w:szCs w:val="24"/>
          <w:lang w:val="en-US" w:eastAsia="fr-FR"/>
        </w:rPr>
        <w:t>corespunde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celei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menţionate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în</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documentele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justificative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corespunzătoare</w:t>
      </w:r>
      <w:proofErr w:type="spellEnd"/>
      <w:r w:rsidRPr="0009598E">
        <w:rPr>
          <w:rFonts w:eastAsia="Times New Roman"/>
          <w:sz w:val="24"/>
          <w:szCs w:val="24"/>
          <w:lang w:val="en-US" w:eastAsia="fr-FR"/>
        </w:rPr>
        <w:t>.</w:t>
      </w:r>
    </w:p>
    <w:p w14:paraId="7B6C24A8" w14:textId="77777777" w:rsidR="006362C0" w:rsidRPr="0009598E" w:rsidRDefault="006362C0" w:rsidP="006362C0">
      <w:pPr>
        <w:spacing w:after="0" w:line="240" w:lineRule="auto"/>
        <w:jc w:val="both"/>
        <w:rPr>
          <w:rFonts w:eastAsia="Times New Roman"/>
          <w:bCs/>
          <w:sz w:val="24"/>
          <w:szCs w:val="24"/>
          <w:lang w:val="en-US" w:eastAsia="fr-FR"/>
        </w:rPr>
      </w:pPr>
      <w:r w:rsidRPr="0009598E">
        <w:rPr>
          <w:rFonts w:eastAsia="Times New Roman"/>
          <w:sz w:val="24"/>
          <w:szCs w:val="24"/>
          <w:lang w:val="en-US" w:eastAsia="fr-FR"/>
        </w:rPr>
        <w:t xml:space="preserve">B1.3 </w:t>
      </w:r>
      <w:proofErr w:type="spellStart"/>
      <w:r w:rsidRPr="0009598E">
        <w:rPr>
          <w:rFonts w:eastAsia="Times New Roman"/>
          <w:bCs/>
          <w:sz w:val="24"/>
          <w:szCs w:val="24"/>
          <w:lang w:val="en-US" w:eastAsia="fr-FR"/>
        </w:rPr>
        <w:t>Numele</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reprezentantului</w:t>
      </w:r>
      <w:proofErr w:type="spellEnd"/>
      <w:r w:rsidRPr="0009598E">
        <w:rPr>
          <w:rFonts w:eastAsia="Times New Roman"/>
          <w:bCs/>
          <w:sz w:val="24"/>
          <w:szCs w:val="24"/>
          <w:lang w:val="en-US" w:eastAsia="fr-FR"/>
        </w:rPr>
        <w:t xml:space="preserve"> legal, </w:t>
      </w:r>
      <w:proofErr w:type="spellStart"/>
      <w:r w:rsidRPr="0009598E">
        <w:rPr>
          <w:rFonts w:eastAsia="Times New Roman"/>
          <w:bCs/>
          <w:sz w:val="24"/>
          <w:szCs w:val="24"/>
          <w:lang w:val="en-US" w:eastAsia="fr-FR"/>
        </w:rPr>
        <w:t>funcţia</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acestuia</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în</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cadrul</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organizatiei</w:t>
      </w:r>
      <w:proofErr w:type="spellEnd"/>
      <w:r w:rsidRPr="0009598E">
        <w:rPr>
          <w:rFonts w:eastAsia="Times New Roman"/>
          <w:bCs/>
          <w:sz w:val="24"/>
          <w:szCs w:val="24"/>
          <w:lang w:val="en-US" w:eastAsia="fr-FR"/>
        </w:rPr>
        <w:t xml:space="preserve">, precum </w:t>
      </w:r>
      <w:proofErr w:type="spellStart"/>
      <w:r w:rsidRPr="0009598E">
        <w:rPr>
          <w:rFonts w:eastAsia="Times New Roman"/>
          <w:bCs/>
          <w:sz w:val="24"/>
          <w:szCs w:val="24"/>
          <w:lang w:val="en-US" w:eastAsia="fr-FR"/>
        </w:rPr>
        <w:t>și</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specimenul</w:t>
      </w:r>
      <w:proofErr w:type="spellEnd"/>
      <w:r w:rsidRPr="0009598E">
        <w:rPr>
          <w:rFonts w:eastAsia="Times New Roman"/>
          <w:bCs/>
          <w:sz w:val="24"/>
          <w:szCs w:val="24"/>
          <w:lang w:val="en-US" w:eastAsia="fr-FR"/>
        </w:rPr>
        <w:t xml:space="preserve"> de </w:t>
      </w:r>
      <w:proofErr w:type="spellStart"/>
      <w:r w:rsidRPr="0009598E">
        <w:rPr>
          <w:rFonts w:eastAsia="Times New Roman"/>
          <w:bCs/>
          <w:sz w:val="24"/>
          <w:szCs w:val="24"/>
          <w:lang w:val="en-US" w:eastAsia="fr-FR"/>
        </w:rPr>
        <w:t>semnătură</w:t>
      </w:r>
      <w:proofErr w:type="spellEnd"/>
      <w:r w:rsidRPr="0009598E">
        <w:rPr>
          <w:rFonts w:eastAsia="Times New Roman"/>
          <w:bCs/>
          <w:sz w:val="24"/>
          <w:szCs w:val="24"/>
          <w:lang w:val="en-US" w:eastAsia="fr-FR"/>
        </w:rPr>
        <w:t xml:space="preserve">: Se </w:t>
      </w:r>
      <w:proofErr w:type="spellStart"/>
      <w:r w:rsidRPr="0009598E">
        <w:rPr>
          <w:rFonts w:eastAsia="Times New Roman"/>
          <w:bCs/>
          <w:sz w:val="24"/>
          <w:szCs w:val="24"/>
          <w:lang w:val="en-US" w:eastAsia="fr-FR"/>
        </w:rPr>
        <w:t>verifică</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concordanţa</w:t>
      </w:r>
      <w:proofErr w:type="spellEnd"/>
      <w:r w:rsidRPr="0009598E">
        <w:rPr>
          <w:rFonts w:eastAsia="Times New Roman"/>
          <w:bCs/>
          <w:sz w:val="24"/>
          <w:szCs w:val="24"/>
          <w:lang w:val="en-US" w:eastAsia="fr-FR"/>
        </w:rPr>
        <w:t xml:space="preserve"> cu </w:t>
      </w:r>
      <w:proofErr w:type="spellStart"/>
      <w:r w:rsidRPr="0009598E">
        <w:rPr>
          <w:rFonts w:eastAsia="Times New Roman"/>
          <w:bCs/>
          <w:sz w:val="24"/>
          <w:szCs w:val="24"/>
          <w:lang w:val="en-US" w:eastAsia="fr-FR"/>
        </w:rPr>
        <w:t>specificaţiile</w:t>
      </w:r>
      <w:proofErr w:type="spellEnd"/>
      <w:r w:rsidRPr="0009598E">
        <w:rPr>
          <w:rFonts w:eastAsia="Times New Roman"/>
          <w:bCs/>
          <w:sz w:val="24"/>
          <w:szCs w:val="24"/>
          <w:lang w:val="en-US" w:eastAsia="fr-FR"/>
        </w:rPr>
        <w:t xml:space="preserve"> din </w:t>
      </w:r>
      <w:proofErr w:type="spellStart"/>
      <w:r w:rsidRPr="0009598E">
        <w:rPr>
          <w:rFonts w:eastAsia="Times New Roman"/>
          <w:bCs/>
          <w:sz w:val="24"/>
          <w:szCs w:val="24"/>
          <w:lang w:val="en-US" w:eastAsia="fr-FR"/>
        </w:rPr>
        <w:t>documentele</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anexate</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şi</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dacă</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este</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completat</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specimenul</w:t>
      </w:r>
      <w:proofErr w:type="spellEnd"/>
      <w:r w:rsidRPr="0009598E">
        <w:rPr>
          <w:rFonts w:eastAsia="Times New Roman"/>
          <w:bCs/>
          <w:sz w:val="24"/>
          <w:szCs w:val="24"/>
          <w:lang w:val="en-US" w:eastAsia="fr-FR"/>
        </w:rPr>
        <w:t xml:space="preserve"> de </w:t>
      </w:r>
      <w:proofErr w:type="spellStart"/>
      <w:r w:rsidRPr="0009598E">
        <w:rPr>
          <w:rFonts w:eastAsia="Times New Roman"/>
          <w:bCs/>
          <w:sz w:val="24"/>
          <w:szCs w:val="24"/>
          <w:lang w:val="en-US" w:eastAsia="fr-FR"/>
        </w:rPr>
        <w:t>semnătură</w:t>
      </w:r>
      <w:proofErr w:type="spellEnd"/>
      <w:r w:rsidRPr="0009598E">
        <w:rPr>
          <w:rFonts w:eastAsia="Times New Roman"/>
          <w:bCs/>
          <w:sz w:val="24"/>
          <w:szCs w:val="24"/>
          <w:lang w:val="en-US" w:eastAsia="fr-FR"/>
        </w:rPr>
        <w:t>.</w:t>
      </w:r>
    </w:p>
    <w:p w14:paraId="7EC72847" w14:textId="77777777" w:rsidR="006362C0" w:rsidRPr="0009598E" w:rsidRDefault="006362C0" w:rsidP="006362C0">
      <w:pPr>
        <w:spacing w:after="0" w:line="240" w:lineRule="auto"/>
        <w:jc w:val="both"/>
        <w:rPr>
          <w:rFonts w:eastAsia="Times New Roman"/>
          <w:sz w:val="24"/>
          <w:szCs w:val="24"/>
          <w:lang w:val="en-US" w:eastAsia="fr-FR"/>
        </w:rPr>
      </w:pPr>
    </w:p>
    <w:p w14:paraId="396137AF" w14:textId="77777777" w:rsidR="006362C0" w:rsidRPr="0009598E" w:rsidRDefault="006362C0" w:rsidP="006362C0">
      <w:pPr>
        <w:spacing w:after="0" w:line="240" w:lineRule="auto"/>
        <w:jc w:val="both"/>
        <w:rPr>
          <w:rFonts w:eastAsia="Times New Roman"/>
          <w:sz w:val="24"/>
          <w:szCs w:val="24"/>
          <w:lang w:val="en-US" w:eastAsia="fr-FR"/>
        </w:rPr>
      </w:pPr>
      <w:r w:rsidRPr="0009598E">
        <w:rPr>
          <w:rFonts w:eastAsia="Times New Roman"/>
          <w:sz w:val="24"/>
          <w:szCs w:val="24"/>
          <w:lang w:val="en-US" w:eastAsia="fr-FR"/>
        </w:rPr>
        <w:t xml:space="preserve">B2. </w:t>
      </w:r>
      <w:proofErr w:type="spellStart"/>
      <w:r w:rsidRPr="0009598E">
        <w:rPr>
          <w:rFonts w:eastAsia="Times New Roman"/>
          <w:sz w:val="24"/>
          <w:szCs w:val="24"/>
          <w:lang w:val="en-US" w:eastAsia="fr-FR"/>
        </w:rPr>
        <w:t>Informaţii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referitoare</w:t>
      </w:r>
      <w:proofErr w:type="spellEnd"/>
      <w:r w:rsidRPr="0009598E">
        <w:rPr>
          <w:rFonts w:eastAsia="Times New Roman"/>
          <w:sz w:val="24"/>
          <w:szCs w:val="24"/>
          <w:lang w:val="en-US" w:eastAsia="fr-FR"/>
        </w:rPr>
        <w:t xml:space="preserve"> la </w:t>
      </w:r>
      <w:proofErr w:type="spellStart"/>
      <w:r w:rsidRPr="0009598E">
        <w:rPr>
          <w:rFonts w:eastAsia="Times New Roman"/>
          <w:sz w:val="24"/>
          <w:szCs w:val="24"/>
          <w:lang w:val="en-US" w:eastAsia="fr-FR"/>
        </w:rPr>
        <w:t>reprezentantul</w:t>
      </w:r>
      <w:proofErr w:type="spellEnd"/>
      <w:r w:rsidRPr="0009598E">
        <w:rPr>
          <w:rFonts w:eastAsia="Times New Roman"/>
          <w:sz w:val="24"/>
          <w:szCs w:val="24"/>
          <w:lang w:val="en-US" w:eastAsia="fr-FR"/>
        </w:rPr>
        <w:t xml:space="preserve"> legal de </w:t>
      </w:r>
      <w:proofErr w:type="spellStart"/>
      <w:r w:rsidRPr="0009598E">
        <w:rPr>
          <w:rFonts w:eastAsia="Times New Roman"/>
          <w:sz w:val="24"/>
          <w:szCs w:val="24"/>
          <w:lang w:val="en-US" w:eastAsia="fr-FR"/>
        </w:rPr>
        <w:t>proiect</w:t>
      </w:r>
      <w:proofErr w:type="spellEnd"/>
    </w:p>
    <w:p w14:paraId="61A21335" w14:textId="77777777" w:rsidR="006362C0" w:rsidRPr="0009598E" w:rsidRDefault="006362C0" w:rsidP="006362C0">
      <w:pPr>
        <w:spacing w:after="0" w:line="240" w:lineRule="auto"/>
        <w:jc w:val="both"/>
        <w:rPr>
          <w:rFonts w:eastAsia="Times New Roman"/>
          <w:bCs/>
          <w:sz w:val="24"/>
          <w:szCs w:val="24"/>
          <w:lang w:val="en-US"/>
        </w:rPr>
      </w:pPr>
      <w:r w:rsidRPr="0009598E">
        <w:rPr>
          <w:rFonts w:eastAsia="Times New Roman"/>
          <w:sz w:val="24"/>
          <w:szCs w:val="24"/>
          <w:lang w:val="en-US"/>
        </w:rPr>
        <w:lastRenderedPageBreak/>
        <w:t xml:space="preserve">B2.1 </w:t>
      </w:r>
      <w:r w:rsidRPr="0009598E">
        <w:rPr>
          <w:rFonts w:eastAsia="Times New Roman"/>
          <w:bCs/>
          <w:sz w:val="24"/>
          <w:szCs w:val="24"/>
          <w:lang w:val="en-US"/>
        </w:rPr>
        <w:t xml:space="preserve">Date de </w:t>
      </w:r>
      <w:proofErr w:type="spellStart"/>
      <w:r w:rsidRPr="0009598E">
        <w:rPr>
          <w:rFonts w:eastAsia="Times New Roman"/>
          <w:bCs/>
          <w:sz w:val="24"/>
          <w:szCs w:val="24"/>
          <w:lang w:val="en-US"/>
        </w:rPr>
        <w:t>identitate</w:t>
      </w:r>
      <w:proofErr w:type="spellEnd"/>
      <w:r w:rsidRPr="0009598E">
        <w:rPr>
          <w:rFonts w:eastAsia="Times New Roman"/>
          <w:bCs/>
          <w:sz w:val="24"/>
          <w:szCs w:val="24"/>
          <w:lang w:val="en-US"/>
        </w:rPr>
        <w:t xml:space="preserve"> ale </w:t>
      </w:r>
      <w:proofErr w:type="spellStart"/>
      <w:r w:rsidRPr="0009598E">
        <w:rPr>
          <w:rFonts w:eastAsia="Times New Roman"/>
          <w:bCs/>
          <w:sz w:val="24"/>
          <w:szCs w:val="24"/>
          <w:lang w:val="en-US"/>
        </w:rPr>
        <w:t>reprezentantului</w:t>
      </w:r>
      <w:proofErr w:type="spellEnd"/>
      <w:r w:rsidRPr="0009598E">
        <w:rPr>
          <w:rFonts w:eastAsia="Times New Roman"/>
          <w:bCs/>
          <w:sz w:val="24"/>
          <w:szCs w:val="24"/>
          <w:lang w:val="en-US"/>
        </w:rPr>
        <w:t xml:space="preserve"> legal de </w:t>
      </w:r>
      <w:proofErr w:type="spellStart"/>
      <w:r w:rsidRPr="0009598E">
        <w:rPr>
          <w:rFonts w:eastAsia="Times New Roman"/>
          <w:bCs/>
          <w:sz w:val="24"/>
          <w:szCs w:val="24"/>
          <w:lang w:val="en-US"/>
        </w:rPr>
        <w:t>proiect</w:t>
      </w:r>
      <w:proofErr w:type="spellEnd"/>
      <w:r w:rsidRPr="0009598E">
        <w:rPr>
          <w:rFonts w:eastAsia="Times New Roman"/>
          <w:bCs/>
          <w:sz w:val="24"/>
          <w:szCs w:val="24"/>
          <w:lang w:val="en-US"/>
        </w:rPr>
        <w:t xml:space="preserve">: </w:t>
      </w:r>
      <w:proofErr w:type="spellStart"/>
      <w:r w:rsidRPr="0009598E">
        <w:rPr>
          <w:rFonts w:eastAsia="Times New Roman"/>
          <w:sz w:val="24"/>
          <w:szCs w:val="24"/>
          <w:lang w:val="en-US"/>
        </w:rPr>
        <w:t>expertul</w:t>
      </w:r>
      <w:proofErr w:type="spellEnd"/>
      <w:r w:rsidRPr="0009598E">
        <w:rPr>
          <w:rFonts w:eastAsia="Times New Roman"/>
          <w:sz w:val="24"/>
          <w:szCs w:val="24"/>
          <w:lang w:val="en-US"/>
        </w:rPr>
        <w:t xml:space="preserve"> </w:t>
      </w:r>
      <w:proofErr w:type="spellStart"/>
      <w:r w:rsidRPr="0009598E">
        <w:rPr>
          <w:rFonts w:eastAsia="Times New Roman"/>
          <w:sz w:val="24"/>
          <w:szCs w:val="24"/>
          <w:lang w:val="en-US"/>
        </w:rPr>
        <w:t>verifică</w:t>
      </w:r>
      <w:proofErr w:type="spellEnd"/>
      <w:r w:rsidRPr="0009598E">
        <w:rPr>
          <w:rFonts w:eastAsia="Times New Roman"/>
          <w:sz w:val="24"/>
          <w:szCs w:val="24"/>
          <w:lang w:val="en-US"/>
        </w:rPr>
        <w:t xml:space="preserve"> </w:t>
      </w:r>
      <w:proofErr w:type="spellStart"/>
      <w:r w:rsidRPr="0009598E">
        <w:rPr>
          <w:rFonts w:eastAsia="Times New Roman"/>
          <w:bCs/>
          <w:sz w:val="24"/>
          <w:szCs w:val="24"/>
          <w:lang w:val="en-US"/>
        </w:rPr>
        <w:t>dacă</w:t>
      </w:r>
      <w:proofErr w:type="spellEnd"/>
      <w:r w:rsidRPr="0009598E">
        <w:rPr>
          <w:rFonts w:eastAsia="Times New Roman"/>
          <w:bCs/>
          <w:sz w:val="24"/>
          <w:szCs w:val="24"/>
          <w:lang w:val="en-US"/>
        </w:rPr>
        <w:t xml:space="preserve">  </w:t>
      </w:r>
      <w:proofErr w:type="spellStart"/>
      <w:r w:rsidRPr="0009598E">
        <w:rPr>
          <w:rFonts w:eastAsia="Times New Roman"/>
          <w:bCs/>
          <w:sz w:val="24"/>
          <w:szCs w:val="24"/>
          <w:lang w:val="en-US"/>
        </w:rPr>
        <w:t>informaţiile</w:t>
      </w:r>
      <w:proofErr w:type="spellEnd"/>
      <w:r w:rsidRPr="0009598E">
        <w:rPr>
          <w:rFonts w:eastAsia="Times New Roman"/>
          <w:bCs/>
          <w:sz w:val="24"/>
          <w:szCs w:val="24"/>
          <w:lang w:val="en-US"/>
        </w:rPr>
        <w:t xml:space="preserve"> din </w:t>
      </w:r>
      <w:proofErr w:type="spellStart"/>
      <w:r w:rsidRPr="0009598E">
        <w:rPr>
          <w:rFonts w:eastAsia="Times New Roman"/>
          <w:bCs/>
          <w:sz w:val="24"/>
          <w:szCs w:val="24"/>
          <w:lang w:val="en-US"/>
        </w:rPr>
        <w:t>cererea</w:t>
      </w:r>
      <w:proofErr w:type="spellEnd"/>
      <w:r w:rsidRPr="0009598E">
        <w:rPr>
          <w:rFonts w:eastAsia="Times New Roman"/>
          <w:bCs/>
          <w:sz w:val="24"/>
          <w:szCs w:val="24"/>
          <w:lang w:val="en-US"/>
        </w:rPr>
        <w:t xml:space="preserve"> de </w:t>
      </w:r>
      <w:proofErr w:type="spellStart"/>
      <w:r w:rsidRPr="0009598E">
        <w:rPr>
          <w:rFonts w:eastAsia="Times New Roman"/>
          <w:bCs/>
          <w:sz w:val="24"/>
          <w:szCs w:val="24"/>
          <w:lang w:val="en-US"/>
        </w:rPr>
        <w:t>finanțare</w:t>
      </w:r>
      <w:proofErr w:type="spellEnd"/>
      <w:r w:rsidRPr="0009598E">
        <w:rPr>
          <w:rFonts w:eastAsia="Times New Roman"/>
          <w:bCs/>
          <w:sz w:val="24"/>
          <w:szCs w:val="24"/>
          <w:lang w:val="en-US"/>
        </w:rPr>
        <w:t xml:space="preserve"> </w:t>
      </w:r>
      <w:proofErr w:type="spellStart"/>
      <w:r w:rsidRPr="0009598E">
        <w:rPr>
          <w:rFonts w:eastAsia="Times New Roman"/>
          <w:bCs/>
          <w:sz w:val="24"/>
          <w:szCs w:val="24"/>
          <w:lang w:val="en-US"/>
        </w:rPr>
        <w:t>corespund</w:t>
      </w:r>
      <w:proofErr w:type="spellEnd"/>
      <w:r w:rsidRPr="0009598E">
        <w:rPr>
          <w:rFonts w:eastAsia="Times New Roman"/>
          <w:bCs/>
          <w:sz w:val="24"/>
          <w:szCs w:val="24"/>
          <w:lang w:val="en-US"/>
        </w:rPr>
        <w:t xml:space="preserve"> cu </w:t>
      </w:r>
      <w:proofErr w:type="spellStart"/>
      <w:r w:rsidRPr="0009598E">
        <w:rPr>
          <w:rFonts w:eastAsia="Times New Roman"/>
          <w:bCs/>
          <w:sz w:val="24"/>
          <w:szCs w:val="24"/>
          <w:lang w:val="en-US"/>
        </w:rPr>
        <w:t>cele</w:t>
      </w:r>
      <w:proofErr w:type="spellEnd"/>
      <w:r w:rsidRPr="0009598E">
        <w:rPr>
          <w:rFonts w:eastAsia="Times New Roman"/>
          <w:bCs/>
          <w:sz w:val="24"/>
          <w:szCs w:val="24"/>
          <w:lang w:val="en-US"/>
        </w:rPr>
        <w:t xml:space="preserve"> din </w:t>
      </w:r>
      <w:proofErr w:type="spellStart"/>
      <w:r w:rsidRPr="0009598E">
        <w:rPr>
          <w:rFonts w:eastAsia="Times New Roman"/>
          <w:bCs/>
          <w:sz w:val="24"/>
          <w:szCs w:val="24"/>
          <w:lang w:val="en-US"/>
        </w:rPr>
        <w:t>actul</w:t>
      </w:r>
      <w:proofErr w:type="spellEnd"/>
      <w:r w:rsidRPr="0009598E">
        <w:rPr>
          <w:rFonts w:eastAsia="Times New Roman"/>
          <w:bCs/>
          <w:sz w:val="24"/>
          <w:szCs w:val="24"/>
          <w:lang w:val="en-US"/>
        </w:rPr>
        <w:t xml:space="preserve"> de </w:t>
      </w:r>
      <w:proofErr w:type="spellStart"/>
      <w:r w:rsidRPr="0009598E">
        <w:rPr>
          <w:rFonts w:eastAsia="Times New Roman"/>
          <w:bCs/>
          <w:sz w:val="24"/>
          <w:szCs w:val="24"/>
          <w:lang w:val="en-US"/>
        </w:rPr>
        <w:t>identitate</w:t>
      </w:r>
      <w:proofErr w:type="spellEnd"/>
      <w:r w:rsidRPr="0009598E">
        <w:rPr>
          <w:rFonts w:eastAsia="Times New Roman"/>
          <w:bCs/>
          <w:sz w:val="24"/>
          <w:szCs w:val="24"/>
          <w:lang w:val="en-US"/>
        </w:rPr>
        <w:t xml:space="preserve"> al </w:t>
      </w:r>
      <w:proofErr w:type="spellStart"/>
      <w:r w:rsidRPr="0009598E">
        <w:rPr>
          <w:rFonts w:eastAsia="Times New Roman"/>
          <w:bCs/>
          <w:sz w:val="24"/>
          <w:szCs w:val="24"/>
          <w:lang w:val="en-US"/>
        </w:rPr>
        <w:t>reprezentantului</w:t>
      </w:r>
      <w:proofErr w:type="spellEnd"/>
      <w:r w:rsidRPr="0009598E">
        <w:rPr>
          <w:rFonts w:eastAsia="Times New Roman"/>
          <w:bCs/>
          <w:sz w:val="24"/>
          <w:szCs w:val="24"/>
          <w:lang w:val="en-US"/>
        </w:rPr>
        <w:t xml:space="preserve"> legal.</w:t>
      </w:r>
    </w:p>
    <w:p w14:paraId="21C7C1E8" w14:textId="77777777" w:rsidR="006362C0" w:rsidRPr="0009598E" w:rsidRDefault="006362C0" w:rsidP="006362C0">
      <w:pPr>
        <w:spacing w:after="0" w:line="240" w:lineRule="auto"/>
        <w:ind w:right="-180"/>
        <w:jc w:val="both"/>
        <w:rPr>
          <w:rFonts w:eastAsia="Times New Roman"/>
          <w:sz w:val="24"/>
          <w:szCs w:val="24"/>
          <w:lang w:val="en-US" w:eastAsia="fr-FR"/>
        </w:rPr>
      </w:pPr>
      <w:r w:rsidRPr="0009598E">
        <w:rPr>
          <w:rFonts w:eastAsia="Times New Roman"/>
          <w:sz w:val="24"/>
          <w:szCs w:val="24"/>
          <w:lang w:val="en-US" w:eastAsia="fr-FR"/>
        </w:rPr>
        <w:t xml:space="preserve">B2.2. </w:t>
      </w:r>
      <w:proofErr w:type="spellStart"/>
      <w:r w:rsidRPr="0009598E">
        <w:rPr>
          <w:rFonts w:eastAsia="Times New Roman"/>
          <w:bCs/>
          <w:sz w:val="24"/>
          <w:szCs w:val="24"/>
          <w:lang w:val="en-US" w:eastAsia="fr-FR"/>
        </w:rPr>
        <w:t>Domiciliul</w:t>
      </w:r>
      <w:proofErr w:type="spellEnd"/>
      <w:r w:rsidRPr="0009598E">
        <w:rPr>
          <w:rFonts w:eastAsia="Times New Roman"/>
          <w:bCs/>
          <w:sz w:val="24"/>
          <w:szCs w:val="24"/>
          <w:lang w:val="en-US" w:eastAsia="fr-FR"/>
        </w:rPr>
        <w:t xml:space="preserve"> </w:t>
      </w:r>
      <w:proofErr w:type="spellStart"/>
      <w:r w:rsidRPr="0009598E">
        <w:rPr>
          <w:rFonts w:eastAsia="Times New Roman"/>
          <w:bCs/>
          <w:sz w:val="24"/>
          <w:szCs w:val="24"/>
          <w:lang w:val="en-US" w:eastAsia="fr-FR"/>
        </w:rPr>
        <w:t>stabil</w:t>
      </w:r>
      <w:proofErr w:type="spellEnd"/>
      <w:r w:rsidRPr="0009598E">
        <w:rPr>
          <w:rFonts w:eastAsia="Times New Roman"/>
          <w:bCs/>
          <w:sz w:val="24"/>
          <w:szCs w:val="24"/>
          <w:lang w:val="en-US" w:eastAsia="fr-FR"/>
        </w:rPr>
        <w:t xml:space="preserve"> al </w:t>
      </w:r>
      <w:proofErr w:type="spellStart"/>
      <w:r w:rsidRPr="0009598E">
        <w:rPr>
          <w:rFonts w:eastAsia="Times New Roman"/>
          <w:bCs/>
          <w:sz w:val="24"/>
          <w:szCs w:val="24"/>
          <w:lang w:val="en-US" w:eastAsia="fr-FR"/>
        </w:rPr>
        <w:t>reprezentantului</w:t>
      </w:r>
      <w:proofErr w:type="spellEnd"/>
      <w:r w:rsidRPr="0009598E">
        <w:rPr>
          <w:rFonts w:eastAsia="Times New Roman"/>
          <w:bCs/>
          <w:sz w:val="24"/>
          <w:szCs w:val="24"/>
          <w:lang w:val="en-US" w:eastAsia="fr-FR"/>
        </w:rPr>
        <w:t xml:space="preserve"> legal de </w:t>
      </w:r>
      <w:proofErr w:type="spellStart"/>
      <w:r w:rsidRPr="0009598E">
        <w:rPr>
          <w:rFonts w:eastAsia="Times New Roman"/>
          <w:bCs/>
          <w:sz w:val="24"/>
          <w:szCs w:val="24"/>
          <w:lang w:val="en-US" w:eastAsia="fr-FR"/>
        </w:rPr>
        <w:t>proiect</w:t>
      </w:r>
      <w:proofErr w:type="spellEnd"/>
      <w:r w:rsidRPr="0009598E">
        <w:rPr>
          <w:rFonts w:eastAsia="Times New Roman"/>
          <w:bCs/>
          <w:sz w:val="24"/>
          <w:szCs w:val="24"/>
          <w:lang w:val="en-US" w:eastAsia="fr-FR"/>
        </w:rPr>
        <w:t>:</w:t>
      </w:r>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expertul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verifică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dacă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toate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informaţiile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menţionate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în</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această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secțiune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corespund</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celor</w:t>
      </w:r>
      <w:proofErr w:type="spellEnd"/>
      <w:r w:rsidRPr="0009598E">
        <w:rPr>
          <w:rFonts w:eastAsia="Times New Roman"/>
          <w:sz w:val="24"/>
          <w:szCs w:val="24"/>
          <w:lang w:val="en-US" w:eastAsia="fr-FR"/>
        </w:rPr>
        <w:t xml:space="preserve"> care </w:t>
      </w:r>
      <w:proofErr w:type="spellStart"/>
      <w:r w:rsidRPr="0009598E">
        <w:rPr>
          <w:rFonts w:eastAsia="Times New Roman"/>
          <w:sz w:val="24"/>
          <w:szCs w:val="24"/>
          <w:lang w:val="en-US" w:eastAsia="fr-FR"/>
        </w:rPr>
        <w:t>figurează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în</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actul</w:t>
      </w:r>
      <w:proofErr w:type="spellEnd"/>
      <w:r w:rsidRPr="0009598E">
        <w:rPr>
          <w:rFonts w:eastAsia="Times New Roman"/>
          <w:sz w:val="24"/>
          <w:szCs w:val="24"/>
          <w:lang w:val="en-US" w:eastAsia="fr-FR"/>
        </w:rPr>
        <w:t xml:space="preserve"> de </w:t>
      </w:r>
      <w:proofErr w:type="spellStart"/>
      <w:r w:rsidRPr="0009598E">
        <w:rPr>
          <w:rFonts w:eastAsia="Times New Roman"/>
          <w:sz w:val="24"/>
          <w:szCs w:val="24"/>
          <w:lang w:val="en-US" w:eastAsia="fr-FR"/>
        </w:rPr>
        <w:t>identitate</w:t>
      </w:r>
      <w:proofErr w:type="spellEnd"/>
      <w:r w:rsidRPr="0009598E">
        <w:rPr>
          <w:rFonts w:eastAsia="Times New Roman"/>
          <w:sz w:val="24"/>
          <w:szCs w:val="24"/>
          <w:lang w:val="en-US" w:eastAsia="fr-FR"/>
        </w:rPr>
        <w:t xml:space="preserve"> al </w:t>
      </w:r>
      <w:proofErr w:type="spellStart"/>
      <w:r w:rsidRPr="0009598E">
        <w:rPr>
          <w:rFonts w:eastAsia="Times New Roman"/>
          <w:sz w:val="24"/>
          <w:szCs w:val="24"/>
          <w:lang w:val="en-US" w:eastAsia="fr-FR"/>
        </w:rPr>
        <w:t>reprezentantului</w:t>
      </w:r>
      <w:proofErr w:type="spellEnd"/>
      <w:r w:rsidRPr="0009598E">
        <w:rPr>
          <w:rFonts w:eastAsia="Times New Roman"/>
          <w:sz w:val="24"/>
          <w:szCs w:val="24"/>
          <w:lang w:val="en-US" w:eastAsia="fr-FR"/>
        </w:rPr>
        <w:t xml:space="preserve"> legal.</w:t>
      </w:r>
    </w:p>
    <w:p w14:paraId="0766991B" w14:textId="77777777" w:rsidR="006362C0" w:rsidRPr="0009598E" w:rsidRDefault="006362C0" w:rsidP="006362C0">
      <w:pPr>
        <w:spacing w:after="0" w:line="240" w:lineRule="auto"/>
        <w:ind w:right="-180"/>
        <w:jc w:val="both"/>
        <w:rPr>
          <w:rFonts w:eastAsia="Times New Roman"/>
          <w:sz w:val="24"/>
          <w:szCs w:val="24"/>
          <w:lang w:val="en-US" w:eastAsia="fr-FR"/>
        </w:rPr>
      </w:pPr>
    </w:p>
    <w:p w14:paraId="060C60A7" w14:textId="77777777" w:rsidR="006362C0" w:rsidRPr="0009598E" w:rsidRDefault="006362C0" w:rsidP="006362C0">
      <w:pPr>
        <w:spacing w:after="0" w:line="240" w:lineRule="auto"/>
        <w:ind w:right="-928"/>
        <w:jc w:val="both"/>
        <w:rPr>
          <w:rFonts w:eastAsia="Times New Roman"/>
          <w:sz w:val="24"/>
          <w:szCs w:val="24"/>
          <w:lang w:val="en-US" w:eastAsia="fr-FR"/>
        </w:rPr>
      </w:pPr>
      <w:r>
        <w:rPr>
          <w:rFonts w:eastAsia="Times New Roman"/>
          <w:sz w:val="24"/>
          <w:szCs w:val="24"/>
          <w:lang w:val="en-US" w:eastAsia="fr-FR"/>
        </w:rPr>
        <w:t xml:space="preserve">B3. </w:t>
      </w:r>
      <w:proofErr w:type="spellStart"/>
      <w:r>
        <w:rPr>
          <w:rFonts w:eastAsia="Times New Roman"/>
          <w:sz w:val="24"/>
          <w:szCs w:val="24"/>
          <w:lang w:val="en-US" w:eastAsia="fr-FR"/>
        </w:rPr>
        <w:t>Informaț</w:t>
      </w:r>
      <w:r w:rsidRPr="0009598E">
        <w:rPr>
          <w:rFonts w:eastAsia="Times New Roman"/>
          <w:sz w:val="24"/>
          <w:szCs w:val="24"/>
          <w:lang w:val="en-US" w:eastAsia="fr-FR"/>
        </w:rPr>
        <w:t>ii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privind</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contul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bancar</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pentru</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proiect</w:t>
      </w:r>
      <w:proofErr w:type="spellEnd"/>
      <w:r w:rsidRPr="0009598E">
        <w:rPr>
          <w:rFonts w:eastAsia="Times New Roman"/>
          <w:sz w:val="24"/>
          <w:szCs w:val="24"/>
          <w:lang w:val="en-US" w:eastAsia="fr-FR"/>
        </w:rPr>
        <w:t xml:space="preserve"> FEADR</w:t>
      </w:r>
    </w:p>
    <w:p w14:paraId="23E490DB" w14:textId="77777777" w:rsidR="006362C0" w:rsidRPr="0009598E" w:rsidRDefault="006362C0" w:rsidP="006362C0">
      <w:pPr>
        <w:spacing w:after="0" w:line="240" w:lineRule="auto"/>
        <w:jc w:val="both"/>
        <w:rPr>
          <w:rFonts w:eastAsia="Times New Roman"/>
          <w:sz w:val="24"/>
          <w:szCs w:val="24"/>
          <w:lang w:val="en-US" w:eastAsia="fr-FR"/>
        </w:rPr>
      </w:pPr>
      <w:r w:rsidRPr="0009598E">
        <w:rPr>
          <w:rFonts w:eastAsia="Times New Roman"/>
          <w:bCs/>
          <w:sz w:val="24"/>
          <w:szCs w:val="24"/>
          <w:lang w:val="en-US" w:eastAsia="fr-FR"/>
        </w:rPr>
        <w:t>B3.1</w:t>
      </w:r>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Denumirea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băncii</w:t>
      </w:r>
      <w:proofErr w:type="spellEnd"/>
      <w:r w:rsidRPr="0009598E">
        <w:rPr>
          <w:rFonts w:eastAsia="Times New Roman"/>
          <w:sz w:val="24"/>
          <w:szCs w:val="24"/>
          <w:lang w:val="en-US" w:eastAsia="fr-FR"/>
        </w:rPr>
        <w:t>/</w:t>
      </w:r>
      <w:proofErr w:type="spellStart"/>
      <w:r w:rsidRPr="0009598E">
        <w:rPr>
          <w:rFonts w:eastAsia="Times New Roman"/>
          <w:sz w:val="24"/>
          <w:szCs w:val="24"/>
          <w:lang w:val="en-US" w:eastAsia="fr-FR"/>
        </w:rPr>
        <w:t>trezoreriei</w:t>
      </w:r>
      <w:proofErr w:type="spellEnd"/>
    </w:p>
    <w:p w14:paraId="1295DF27" w14:textId="77777777" w:rsidR="006362C0" w:rsidRPr="0009598E" w:rsidRDefault="006362C0" w:rsidP="006362C0">
      <w:pPr>
        <w:spacing w:after="0" w:line="240" w:lineRule="auto"/>
        <w:jc w:val="both"/>
        <w:rPr>
          <w:rFonts w:eastAsia="Times New Roman"/>
          <w:sz w:val="24"/>
          <w:szCs w:val="24"/>
          <w:lang w:val="en-US" w:eastAsia="fr-FR"/>
        </w:rPr>
      </w:pPr>
      <w:r w:rsidRPr="0009598E">
        <w:rPr>
          <w:rFonts w:eastAsia="Times New Roman"/>
          <w:bCs/>
          <w:sz w:val="24"/>
          <w:szCs w:val="24"/>
          <w:lang w:val="en-US" w:eastAsia="fr-FR"/>
        </w:rPr>
        <w:t xml:space="preserve">B3.2 </w:t>
      </w:r>
      <w:proofErr w:type="spellStart"/>
      <w:r w:rsidRPr="0009598E">
        <w:rPr>
          <w:rFonts w:eastAsia="Times New Roman"/>
          <w:sz w:val="24"/>
          <w:szCs w:val="24"/>
          <w:lang w:val="en-US" w:eastAsia="fr-FR"/>
        </w:rPr>
        <w:t>Adresa</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băncii</w:t>
      </w:r>
      <w:proofErr w:type="spellEnd"/>
      <w:r w:rsidRPr="0009598E">
        <w:rPr>
          <w:rFonts w:eastAsia="Times New Roman"/>
          <w:sz w:val="24"/>
          <w:szCs w:val="24"/>
          <w:lang w:val="en-US" w:eastAsia="fr-FR"/>
        </w:rPr>
        <w:t>/</w:t>
      </w:r>
      <w:proofErr w:type="spellStart"/>
      <w:r w:rsidRPr="0009598E">
        <w:rPr>
          <w:rFonts w:eastAsia="Times New Roman"/>
          <w:sz w:val="24"/>
          <w:szCs w:val="24"/>
          <w:lang w:val="en-US" w:eastAsia="fr-FR"/>
        </w:rPr>
        <w:t>trezoreriei</w:t>
      </w:r>
      <w:proofErr w:type="spellEnd"/>
      <w:r w:rsidRPr="0009598E">
        <w:rPr>
          <w:rFonts w:eastAsia="Times New Roman"/>
          <w:sz w:val="24"/>
          <w:szCs w:val="24"/>
          <w:lang w:val="en-US" w:eastAsia="fr-FR"/>
        </w:rPr>
        <w:t xml:space="preserve"> </w:t>
      </w:r>
    </w:p>
    <w:p w14:paraId="1A9E9A7C" w14:textId="77777777" w:rsidR="006362C0" w:rsidRPr="0009598E" w:rsidRDefault="006362C0" w:rsidP="006362C0">
      <w:pPr>
        <w:spacing w:after="0" w:line="240" w:lineRule="auto"/>
        <w:jc w:val="both"/>
        <w:rPr>
          <w:rFonts w:eastAsia="Times New Roman"/>
          <w:sz w:val="24"/>
          <w:szCs w:val="24"/>
          <w:lang w:val="en-US" w:eastAsia="fr-FR"/>
        </w:rPr>
      </w:pPr>
      <w:r w:rsidRPr="0009598E">
        <w:rPr>
          <w:rFonts w:eastAsia="Times New Roman"/>
          <w:bCs/>
          <w:sz w:val="24"/>
          <w:szCs w:val="24"/>
          <w:lang w:val="en-US" w:eastAsia="fr-FR"/>
        </w:rPr>
        <w:t xml:space="preserve">B3.3 </w:t>
      </w:r>
      <w:r w:rsidRPr="0009598E">
        <w:rPr>
          <w:rFonts w:eastAsia="Times New Roman"/>
          <w:sz w:val="24"/>
          <w:szCs w:val="24"/>
          <w:lang w:val="en-US" w:eastAsia="fr-FR"/>
        </w:rPr>
        <w:t>Cod IBAN</w:t>
      </w:r>
    </w:p>
    <w:p w14:paraId="51994D2E" w14:textId="77777777" w:rsidR="006362C0" w:rsidRPr="0009598E" w:rsidRDefault="006362C0" w:rsidP="006362C0">
      <w:pPr>
        <w:spacing w:after="0" w:line="240" w:lineRule="auto"/>
        <w:jc w:val="both"/>
        <w:rPr>
          <w:rFonts w:eastAsia="Times New Roman"/>
          <w:sz w:val="24"/>
          <w:szCs w:val="24"/>
          <w:lang w:val="en-US" w:eastAsia="fr-FR"/>
        </w:rPr>
      </w:pPr>
      <w:r w:rsidRPr="0009598E">
        <w:rPr>
          <w:rFonts w:eastAsia="Times New Roman"/>
          <w:bCs/>
          <w:sz w:val="24"/>
          <w:szCs w:val="24"/>
          <w:lang w:val="en-US" w:eastAsia="fr-FR"/>
        </w:rPr>
        <w:t xml:space="preserve">B3.4 </w:t>
      </w:r>
      <w:proofErr w:type="spellStart"/>
      <w:r w:rsidRPr="0009598E">
        <w:rPr>
          <w:rFonts w:eastAsia="Times New Roman"/>
          <w:sz w:val="24"/>
          <w:szCs w:val="24"/>
          <w:lang w:val="en-US" w:eastAsia="fr-FR"/>
        </w:rPr>
        <w:t>Titularul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contului</w:t>
      </w:r>
      <w:proofErr w:type="spellEnd"/>
      <w:r w:rsidRPr="0009598E">
        <w:rPr>
          <w:rFonts w:eastAsia="Times New Roman"/>
          <w:sz w:val="24"/>
          <w:szCs w:val="24"/>
          <w:lang w:val="en-US" w:eastAsia="fr-FR"/>
        </w:rPr>
        <w:t xml:space="preserve"> </w:t>
      </w:r>
    </w:p>
    <w:p w14:paraId="0132B827" w14:textId="77777777" w:rsidR="006362C0" w:rsidRPr="0009598E" w:rsidRDefault="006362C0" w:rsidP="006362C0">
      <w:pPr>
        <w:spacing w:after="0" w:line="240" w:lineRule="auto"/>
        <w:jc w:val="both"/>
        <w:rPr>
          <w:rFonts w:eastAsia="Times New Roman"/>
          <w:sz w:val="24"/>
          <w:szCs w:val="24"/>
          <w:lang w:val="en-US" w:eastAsia="fr-FR"/>
        </w:rPr>
      </w:pPr>
      <w:proofErr w:type="spellStart"/>
      <w:r w:rsidRPr="0009598E">
        <w:rPr>
          <w:rFonts w:eastAsia="Times New Roman"/>
          <w:sz w:val="24"/>
          <w:szCs w:val="24"/>
          <w:lang w:val="en-US" w:eastAsia="fr-FR"/>
        </w:rPr>
        <w:t>Expertul</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verifică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dacă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toate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câmpurile</w:t>
      </w:r>
      <w:proofErr w:type="spellEnd"/>
      <w:r w:rsidRPr="0009598E">
        <w:rPr>
          <w:rFonts w:eastAsia="Times New Roman"/>
          <w:sz w:val="24"/>
          <w:szCs w:val="24"/>
          <w:lang w:val="en-US" w:eastAsia="fr-FR"/>
        </w:rPr>
        <w:t xml:space="preserve"> sunt </w:t>
      </w:r>
      <w:proofErr w:type="spellStart"/>
      <w:r w:rsidRPr="0009598E">
        <w:rPr>
          <w:rFonts w:eastAsia="Times New Roman"/>
          <w:sz w:val="24"/>
          <w:szCs w:val="24"/>
          <w:lang w:val="en-US" w:eastAsia="fr-FR"/>
        </w:rPr>
        <w:t>completate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și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dacă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coordonatele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furnizate</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corespund</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solicitantului</w:t>
      </w:r>
      <w:proofErr w:type="spellEnd"/>
      <w:r w:rsidRPr="0009598E">
        <w:rPr>
          <w:rFonts w:eastAsia="Times New Roman"/>
          <w:sz w:val="24"/>
          <w:szCs w:val="24"/>
          <w:lang w:val="en-US" w:eastAsia="fr-FR"/>
        </w:rPr>
        <w:t xml:space="preserve">, a </w:t>
      </w:r>
      <w:proofErr w:type="spellStart"/>
      <w:r w:rsidRPr="0009598E">
        <w:rPr>
          <w:rFonts w:eastAsia="Times New Roman"/>
          <w:sz w:val="24"/>
          <w:szCs w:val="24"/>
          <w:lang w:val="en-US" w:eastAsia="fr-FR"/>
        </w:rPr>
        <w:t>cărei</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descriere</w:t>
      </w:r>
      <w:proofErr w:type="spellEnd"/>
      <w:r w:rsidRPr="0009598E">
        <w:rPr>
          <w:rFonts w:eastAsia="Times New Roman"/>
          <w:sz w:val="24"/>
          <w:szCs w:val="24"/>
          <w:lang w:val="en-US" w:eastAsia="fr-FR"/>
        </w:rPr>
        <w:t xml:space="preserve"> a </w:t>
      </w:r>
      <w:proofErr w:type="spellStart"/>
      <w:r w:rsidRPr="0009598E">
        <w:rPr>
          <w:rFonts w:eastAsia="Times New Roman"/>
          <w:sz w:val="24"/>
          <w:szCs w:val="24"/>
          <w:lang w:val="en-US" w:eastAsia="fr-FR"/>
        </w:rPr>
        <w:t>fost</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făcută</w:t>
      </w:r>
      <w:proofErr w:type="spellEnd"/>
      <w:r w:rsidRPr="0009598E">
        <w:rPr>
          <w:rFonts w:eastAsia="Times New Roman"/>
          <w:sz w:val="24"/>
          <w:szCs w:val="24"/>
          <w:lang w:val="en-US" w:eastAsia="fr-FR"/>
        </w:rPr>
        <w:t xml:space="preserve"> la </w:t>
      </w:r>
      <w:proofErr w:type="spellStart"/>
      <w:r w:rsidRPr="0009598E">
        <w:rPr>
          <w:rFonts w:eastAsia="Times New Roman"/>
          <w:sz w:val="24"/>
          <w:szCs w:val="24"/>
          <w:lang w:val="en-US" w:eastAsia="fr-FR"/>
        </w:rPr>
        <w:t>punctul</w:t>
      </w:r>
      <w:proofErr w:type="spellEnd"/>
      <w:r w:rsidRPr="0009598E">
        <w:rPr>
          <w:rFonts w:eastAsia="Times New Roman"/>
          <w:sz w:val="24"/>
          <w:szCs w:val="24"/>
          <w:lang w:val="en-US" w:eastAsia="fr-FR"/>
        </w:rPr>
        <w:t xml:space="preserve"> B1, precedent. </w:t>
      </w:r>
      <w:proofErr w:type="spellStart"/>
      <w:r w:rsidRPr="0009598E">
        <w:rPr>
          <w:rFonts w:eastAsia="Times New Roman"/>
          <w:sz w:val="24"/>
          <w:szCs w:val="24"/>
          <w:lang w:val="en-US" w:eastAsia="fr-FR"/>
        </w:rPr>
        <w:t>Contul</w:t>
      </w:r>
      <w:proofErr w:type="spellEnd"/>
      <w:r w:rsidRPr="0009598E">
        <w:rPr>
          <w:rFonts w:eastAsia="Times New Roman"/>
          <w:sz w:val="24"/>
          <w:szCs w:val="24"/>
          <w:lang w:val="en-US" w:eastAsia="fr-FR"/>
        </w:rPr>
        <w:t xml:space="preserve"> se </w:t>
      </w:r>
      <w:proofErr w:type="spellStart"/>
      <w:r w:rsidRPr="0009598E">
        <w:rPr>
          <w:rFonts w:eastAsia="Times New Roman"/>
          <w:sz w:val="24"/>
          <w:szCs w:val="24"/>
          <w:lang w:val="en-US" w:eastAsia="fr-FR"/>
        </w:rPr>
        <w:t>exprimă</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în</w:t>
      </w:r>
      <w:proofErr w:type="spellEnd"/>
      <w:r w:rsidRPr="0009598E">
        <w:rPr>
          <w:rFonts w:eastAsia="Times New Roman"/>
          <w:sz w:val="24"/>
          <w:szCs w:val="24"/>
          <w:lang w:val="en-US" w:eastAsia="fr-FR"/>
        </w:rPr>
        <w:t xml:space="preserve"> </w:t>
      </w:r>
      <w:proofErr w:type="spellStart"/>
      <w:r w:rsidRPr="0009598E">
        <w:rPr>
          <w:rFonts w:eastAsia="Times New Roman"/>
          <w:sz w:val="24"/>
          <w:szCs w:val="24"/>
          <w:lang w:val="en-US" w:eastAsia="fr-FR"/>
        </w:rPr>
        <w:t>moneda</w:t>
      </w:r>
      <w:proofErr w:type="spellEnd"/>
      <w:r w:rsidRPr="0009598E">
        <w:rPr>
          <w:rFonts w:eastAsia="Times New Roman"/>
          <w:sz w:val="24"/>
          <w:szCs w:val="24"/>
          <w:lang w:val="en-US" w:eastAsia="fr-FR"/>
        </w:rPr>
        <w:t>: LEI.</w:t>
      </w:r>
    </w:p>
    <w:p w14:paraId="11CF6CDD" w14:textId="77777777" w:rsidR="006362C0" w:rsidRPr="0009598E" w:rsidRDefault="006362C0" w:rsidP="006362C0">
      <w:pPr>
        <w:spacing w:after="0" w:line="240" w:lineRule="auto"/>
        <w:jc w:val="both"/>
        <w:rPr>
          <w:b/>
          <w:sz w:val="24"/>
          <w:szCs w:val="24"/>
          <w:lang w:val="en-US"/>
        </w:rPr>
      </w:pPr>
    </w:p>
    <w:p w14:paraId="5D9012B5" w14:textId="77777777" w:rsidR="006362C0" w:rsidRPr="0009598E" w:rsidRDefault="006362C0" w:rsidP="006362C0">
      <w:pPr>
        <w:numPr>
          <w:ilvl w:val="0"/>
          <w:numId w:val="11"/>
        </w:numPr>
        <w:spacing w:after="0" w:line="240" w:lineRule="auto"/>
        <w:ind w:left="567"/>
        <w:contextualSpacing/>
        <w:jc w:val="both"/>
        <w:rPr>
          <w:b/>
          <w:sz w:val="24"/>
          <w:szCs w:val="24"/>
        </w:rPr>
      </w:pPr>
      <w:r w:rsidRPr="0009598E">
        <w:rPr>
          <w:b/>
          <w:sz w:val="24"/>
          <w:szCs w:val="24"/>
        </w:rPr>
        <w:t xml:space="preserve">Solicitantul a completat lista documentelor anexe obligatorii </w:t>
      </w:r>
      <w:proofErr w:type="spellStart"/>
      <w:r w:rsidRPr="0009598E">
        <w:rPr>
          <w:b/>
          <w:sz w:val="24"/>
          <w:szCs w:val="24"/>
        </w:rPr>
        <w:t>şi</w:t>
      </w:r>
      <w:proofErr w:type="spellEnd"/>
      <w:r w:rsidRPr="0009598E">
        <w:rPr>
          <w:b/>
          <w:sz w:val="24"/>
          <w:szCs w:val="24"/>
        </w:rPr>
        <w:t xml:space="preserve"> cele impuse de tipul  măsurii?</w:t>
      </w:r>
    </w:p>
    <w:p w14:paraId="7B2A8679" w14:textId="77777777" w:rsidR="006362C0" w:rsidRPr="0009598E" w:rsidRDefault="006362C0" w:rsidP="006362C0">
      <w:pPr>
        <w:spacing w:after="0" w:line="240" w:lineRule="auto"/>
        <w:ind w:left="567"/>
        <w:jc w:val="both"/>
        <w:rPr>
          <w:sz w:val="24"/>
          <w:szCs w:val="24"/>
          <w:lang w:val="en-US"/>
        </w:rPr>
      </w:pPr>
      <w:proofErr w:type="spellStart"/>
      <w:r w:rsidRPr="0009598E">
        <w:rPr>
          <w:sz w:val="24"/>
          <w:szCs w:val="24"/>
          <w:lang w:val="en-US"/>
        </w:rPr>
        <w:t>Expertul</w:t>
      </w:r>
      <w:proofErr w:type="spellEnd"/>
      <w:r w:rsidRPr="0009598E">
        <w:rPr>
          <w:sz w:val="24"/>
          <w:szCs w:val="24"/>
          <w:lang w:val="en-US"/>
        </w:rPr>
        <w:t xml:space="preserve"> </w:t>
      </w:r>
      <w:proofErr w:type="spellStart"/>
      <w:r w:rsidRPr="0009598E">
        <w:rPr>
          <w:sz w:val="24"/>
          <w:szCs w:val="24"/>
          <w:lang w:val="en-US"/>
        </w:rPr>
        <w:t>verifică</w:t>
      </w:r>
      <w:proofErr w:type="spellEnd"/>
      <w:r w:rsidRPr="0009598E">
        <w:rPr>
          <w:sz w:val="24"/>
          <w:szCs w:val="24"/>
          <w:lang w:val="en-US"/>
        </w:rPr>
        <w:t xml:space="preserve"> </w:t>
      </w:r>
      <w:proofErr w:type="spellStart"/>
      <w:r w:rsidRPr="0009598E">
        <w:rPr>
          <w:sz w:val="24"/>
          <w:szCs w:val="24"/>
          <w:lang w:val="en-US"/>
        </w:rPr>
        <w:t>dacă</w:t>
      </w:r>
      <w:proofErr w:type="spellEnd"/>
      <w:r w:rsidRPr="0009598E">
        <w:rPr>
          <w:sz w:val="24"/>
          <w:szCs w:val="24"/>
          <w:lang w:val="en-US"/>
        </w:rPr>
        <w:t xml:space="preserve"> sunt </w:t>
      </w:r>
      <w:proofErr w:type="spellStart"/>
      <w:r w:rsidRPr="0009598E">
        <w:rPr>
          <w:sz w:val="24"/>
          <w:szCs w:val="24"/>
          <w:lang w:val="en-US"/>
        </w:rPr>
        <w:t>bifate</w:t>
      </w:r>
      <w:proofErr w:type="spellEnd"/>
      <w:r w:rsidRPr="0009598E">
        <w:rPr>
          <w:sz w:val="24"/>
          <w:szCs w:val="24"/>
          <w:lang w:val="en-US"/>
        </w:rPr>
        <w:t xml:space="preserve"> </w:t>
      </w:r>
      <w:proofErr w:type="spellStart"/>
      <w:r w:rsidRPr="0009598E">
        <w:rPr>
          <w:sz w:val="24"/>
          <w:szCs w:val="24"/>
          <w:lang w:val="en-US"/>
        </w:rPr>
        <w:t>căsuţele</w:t>
      </w:r>
      <w:proofErr w:type="spellEnd"/>
      <w:r w:rsidRPr="0009598E">
        <w:rPr>
          <w:sz w:val="24"/>
          <w:szCs w:val="24"/>
          <w:lang w:val="en-US"/>
        </w:rPr>
        <w:t>.</w:t>
      </w:r>
    </w:p>
    <w:p w14:paraId="2975DAE0" w14:textId="77777777" w:rsidR="006362C0" w:rsidRPr="0009598E" w:rsidRDefault="006362C0" w:rsidP="006362C0">
      <w:pPr>
        <w:spacing w:after="0" w:line="240" w:lineRule="auto"/>
        <w:jc w:val="both"/>
        <w:rPr>
          <w:sz w:val="24"/>
          <w:szCs w:val="24"/>
          <w:lang w:val="en-US"/>
        </w:rPr>
      </w:pPr>
    </w:p>
    <w:p w14:paraId="295A9439" w14:textId="77777777" w:rsidR="006362C0" w:rsidRPr="0009598E" w:rsidRDefault="006362C0" w:rsidP="006362C0">
      <w:pPr>
        <w:numPr>
          <w:ilvl w:val="0"/>
          <w:numId w:val="11"/>
        </w:numPr>
        <w:spacing w:after="0" w:line="240" w:lineRule="auto"/>
        <w:contextualSpacing/>
        <w:jc w:val="both"/>
        <w:rPr>
          <w:b/>
          <w:sz w:val="24"/>
          <w:szCs w:val="24"/>
        </w:rPr>
      </w:pPr>
      <w:r w:rsidRPr="0009598E">
        <w:rPr>
          <w:rFonts w:eastAsia="Times New Roman"/>
          <w:b/>
          <w:sz w:val="24"/>
          <w:szCs w:val="24"/>
        </w:rPr>
        <w:t>Solicitantul a atașat la Cererea de finanțare toate documentele anexă obligatorii din listă?</w:t>
      </w:r>
    </w:p>
    <w:p w14:paraId="12F5282D" w14:textId="77777777" w:rsidR="006362C0" w:rsidRPr="0009598E" w:rsidRDefault="006362C0" w:rsidP="006362C0">
      <w:pPr>
        <w:spacing w:after="0" w:line="240" w:lineRule="auto"/>
        <w:contextualSpacing/>
        <w:jc w:val="both"/>
        <w:rPr>
          <w:sz w:val="24"/>
          <w:szCs w:val="24"/>
        </w:rPr>
      </w:pPr>
      <w:r w:rsidRPr="0009598E">
        <w:rPr>
          <w:sz w:val="24"/>
          <w:szCs w:val="24"/>
        </w:rPr>
        <w:t xml:space="preserve">Expertul verifică dacă solicitantul a atașat toate documentele obligatorii menționate în cadrul listei documentelor anexate corespunzătoare modelului de Cerere de finanțare utilizat de GAL. </w:t>
      </w:r>
    </w:p>
    <w:p w14:paraId="6212F52D" w14:textId="77777777" w:rsidR="006362C0" w:rsidRPr="0009598E" w:rsidRDefault="006362C0" w:rsidP="006362C0">
      <w:pPr>
        <w:spacing w:after="0" w:line="240" w:lineRule="auto"/>
        <w:contextualSpacing/>
        <w:jc w:val="both"/>
        <w:rPr>
          <w:sz w:val="24"/>
          <w:szCs w:val="24"/>
        </w:rPr>
      </w:pPr>
    </w:p>
    <w:p w14:paraId="0C54AD59" w14:textId="77777777" w:rsidR="006362C0" w:rsidRPr="0009598E" w:rsidRDefault="006362C0" w:rsidP="006362C0">
      <w:pPr>
        <w:numPr>
          <w:ilvl w:val="0"/>
          <w:numId w:val="11"/>
        </w:numPr>
        <w:spacing w:after="0" w:line="240" w:lineRule="auto"/>
        <w:contextualSpacing/>
        <w:jc w:val="both"/>
        <w:rPr>
          <w:b/>
          <w:sz w:val="24"/>
          <w:szCs w:val="24"/>
        </w:rPr>
      </w:pPr>
      <w:r w:rsidRPr="0009598E">
        <w:rPr>
          <w:b/>
          <w:sz w:val="24"/>
          <w:szCs w:val="24"/>
        </w:rPr>
        <w:t xml:space="preserve">Copia electronică a Cererii de </w:t>
      </w:r>
      <w:proofErr w:type="spellStart"/>
      <w:r w:rsidRPr="0009598E">
        <w:rPr>
          <w:b/>
          <w:sz w:val="24"/>
          <w:szCs w:val="24"/>
        </w:rPr>
        <w:t>finanţare</w:t>
      </w:r>
      <w:proofErr w:type="spellEnd"/>
      <w:r w:rsidRPr="0009598E">
        <w:rPr>
          <w:b/>
          <w:sz w:val="24"/>
          <w:szCs w:val="24"/>
        </w:rPr>
        <w:t xml:space="preserve"> corespunde cu dosarul original pe suport de hârtie?</w:t>
      </w:r>
    </w:p>
    <w:p w14:paraId="278AD553" w14:textId="77777777" w:rsidR="006362C0" w:rsidRPr="0009598E" w:rsidRDefault="006362C0" w:rsidP="006362C0">
      <w:pPr>
        <w:spacing w:after="0" w:line="240" w:lineRule="auto"/>
        <w:contextualSpacing/>
        <w:jc w:val="both"/>
        <w:rPr>
          <w:sz w:val="24"/>
          <w:szCs w:val="24"/>
        </w:rPr>
      </w:pPr>
      <w:r w:rsidRPr="0009598E">
        <w:rPr>
          <w:sz w:val="24"/>
          <w:szCs w:val="24"/>
        </w:rPr>
        <w:t xml:space="preserve">Expertul verifică concordanța copiei pe suport electronic cu originalul. Verificarea se face prin sondaj. </w:t>
      </w:r>
    </w:p>
    <w:p w14:paraId="14268827" w14:textId="77777777" w:rsidR="006362C0" w:rsidRPr="0009598E" w:rsidRDefault="006362C0" w:rsidP="006362C0">
      <w:pPr>
        <w:spacing w:after="0" w:line="240" w:lineRule="auto"/>
        <w:ind w:left="720"/>
        <w:contextualSpacing/>
        <w:jc w:val="both"/>
        <w:rPr>
          <w:b/>
          <w:sz w:val="24"/>
          <w:szCs w:val="24"/>
        </w:rPr>
      </w:pPr>
    </w:p>
    <w:p w14:paraId="25420015" w14:textId="77777777" w:rsidR="006362C0" w:rsidRPr="0009598E" w:rsidRDefault="006362C0" w:rsidP="006362C0">
      <w:pPr>
        <w:numPr>
          <w:ilvl w:val="0"/>
          <w:numId w:val="11"/>
        </w:numPr>
        <w:tabs>
          <w:tab w:val="left" w:pos="1276"/>
        </w:tabs>
        <w:overflowPunct w:val="0"/>
        <w:autoSpaceDE w:val="0"/>
        <w:autoSpaceDN w:val="0"/>
        <w:adjustRightInd w:val="0"/>
        <w:spacing w:after="0" w:line="240" w:lineRule="auto"/>
        <w:ind w:left="426" w:hanging="142"/>
        <w:contextualSpacing/>
        <w:jc w:val="both"/>
        <w:textAlignment w:val="baseline"/>
        <w:rPr>
          <w:rFonts w:eastAsia="Times New Roman"/>
          <w:b/>
          <w:bCs/>
          <w:kern w:val="32"/>
          <w:sz w:val="24"/>
          <w:szCs w:val="24"/>
        </w:rPr>
      </w:pPr>
      <w:r w:rsidRPr="0009598E">
        <w:rPr>
          <w:b/>
          <w:sz w:val="24"/>
          <w:szCs w:val="24"/>
        </w:rPr>
        <w:t xml:space="preserve">Copia scanată a documentelor </w:t>
      </w:r>
      <w:proofErr w:type="spellStart"/>
      <w:r w:rsidRPr="0009598E">
        <w:rPr>
          <w:b/>
          <w:sz w:val="24"/>
          <w:szCs w:val="24"/>
        </w:rPr>
        <w:t>ataşate</w:t>
      </w:r>
      <w:proofErr w:type="spellEnd"/>
      <w:r w:rsidRPr="0009598E">
        <w:rPr>
          <w:b/>
          <w:sz w:val="24"/>
          <w:szCs w:val="24"/>
        </w:rPr>
        <w:t xml:space="preserve"> Cererii de </w:t>
      </w:r>
      <w:proofErr w:type="spellStart"/>
      <w:r w:rsidRPr="0009598E">
        <w:rPr>
          <w:b/>
          <w:sz w:val="24"/>
          <w:szCs w:val="24"/>
        </w:rPr>
        <w:t>finanţare</w:t>
      </w:r>
      <w:proofErr w:type="spellEnd"/>
      <w:r w:rsidRPr="0009598E">
        <w:rPr>
          <w:b/>
          <w:sz w:val="24"/>
          <w:szCs w:val="24"/>
        </w:rPr>
        <w:t xml:space="preserve"> este prezentată alături de forma electronică a Cererii de </w:t>
      </w:r>
      <w:proofErr w:type="spellStart"/>
      <w:r w:rsidRPr="0009598E">
        <w:rPr>
          <w:b/>
          <w:sz w:val="24"/>
          <w:szCs w:val="24"/>
        </w:rPr>
        <w:t>finanţare</w:t>
      </w:r>
      <w:proofErr w:type="spellEnd"/>
      <w:r w:rsidRPr="0009598E">
        <w:rPr>
          <w:b/>
          <w:sz w:val="24"/>
          <w:szCs w:val="24"/>
        </w:rPr>
        <w:t>?</w:t>
      </w:r>
    </w:p>
    <w:p w14:paraId="7009FD24" w14:textId="77777777" w:rsidR="006362C0" w:rsidRPr="0009598E" w:rsidRDefault="006362C0" w:rsidP="006362C0">
      <w:pPr>
        <w:spacing w:after="0" w:line="240" w:lineRule="auto"/>
        <w:contextualSpacing/>
        <w:jc w:val="both"/>
        <w:rPr>
          <w:sz w:val="24"/>
          <w:szCs w:val="24"/>
        </w:rPr>
      </w:pPr>
      <w:r w:rsidRPr="0009598E">
        <w:rPr>
          <w:sz w:val="24"/>
          <w:szCs w:val="24"/>
        </w:rPr>
        <w:t xml:space="preserve">Se verifică dacă pe CD există </w:t>
      </w:r>
      <w:proofErr w:type="spellStart"/>
      <w:r w:rsidRPr="0009598E">
        <w:rPr>
          <w:sz w:val="24"/>
          <w:szCs w:val="24"/>
        </w:rPr>
        <w:t>fişierele</w:t>
      </w:r>
      <w:proofErr w:type="spellEnd"/>
      <w:r w:rsidRPr="0009598E">
        <w:rPr>
          <w:sz w:val="24"/>
          <w:szCs w:val="24"/>
        </w:rPr>
        <w:t xml:space="preserve"> scanate conform listei documentelor, precum și exemplarul editabil al cererii de finanțare. </w:t>
      </w:r>
    </w:p>
    <w:p w14:paraId="4A415446" w14:textId="77777777" w:rsidR="006362C0" w:rsidRPr="0009598E" w:rsidRDefault="006362C0" w:rsidP="006362C0">
      <w:pPr>
        <w:overflowPunct w:val="0"/>
        <w:autoSpaceDE w:val="0"/>
        <w:autoSpaceDN w:val="0"/>
        <w:adjustRightInd w:val="0"/>
        <w:spacing w:after="0" w:line="240" w:lineRule="auto"/>
        <w:ind w:left="720"/>
        <w:contextualSpacing/>
        <w:jc w:val="both"/>
        <w:textAlignment w:val="baseline"/>
        <w:rPr>
          <w:rFonts w:eastAsia="Times New Roman"/>
          <w:b/>
          <w:bCs/>
          <w:kern w:val="32"/>
          <w:sz w:val="24"/>
          <w:szCs w:val="24"/>
        </w:rPr>
      </w:pPr>
    </w:p>
    <w:p w14:paraId="474AE78F" w14:textId="77777777" w:rsidR="006362C0" w:rsidRPr="0009598E" w:rsidRDefault="006362C0" w:rsidP="006362C0">
      <w:pPr>
        <w:numPr>
          <w:ilvl w:val="0"/>
          <w:numId w:val="11"/>
        </w:numPr>
        <w:overflowPunct w:val="0"/>
        <w:autoSpaceDE w:val="0"/>
        <w:autoSpaceDN w:val="0"/>
        <w:adjustRightInd w:val="0"/>
        <w:spacing w:after="0" w:line="240" w:lineRule="auto"/>
        <w:contextualSpacing/>
        <w:jc w:val="both"/>
        <w:textAlignment w:val="baseline"/>
        <w:rPr>
          <w:rFonts w:eastAsia="Times New Roman"/>
          <w:b/>
          <w:bCs/>
          <w:kern w:val="32"/>
          <w:sz w:val="24"/>
          <w:szCs w:val="24"/>
        </w:rPr>
      </w:pPr>
      <w:r w:rsidRPr="0009598E">
        <w:rPr>
          <w:rFonts w:eastAsia="Times New Roman"/>
          <w:b/>
          <w:bCs/>
          <w:kern w:val="32"/>
          <w:sz w:val="24"/>
          <w:szCs w:val="24"/>
        </w:rPr>
        <w:t>Solicitantul a completat  coloanele din bugetul indicativ ?</w:t>
      </w:r>
    </w:p>
    <w:p w14:paraId="1FA22288" w14:textId="5E043162" w:rsidR="006362C0" w:rsidRDefault="006362C0" w:rsidP="006362C0">
      <w:pPr>
        <w:spacing w:after="0" w:line="240" w:lineRule="auto"/>
        <w:contextualSpacing/>
        <w:jc w:val="both"/>
        <w:rPr>
          <w:sz w:val="24"/>
          <w:szCs w:val="24"/>
        </w:rPr>
      </w:pPr>
      <w:r w:rsidRPr="0009598E">
        <w:rPr>
          <w:sz w:val="24"/>
          <w:szCs w:val="24"/>
        </w:rPr>
        <w:t xml:space="preserve">Expertul verifică dacă este completat bugetul indicativ, pe coloanele corespunzătoare cheltuielilor eligibile și neeligibile </w:t>
      </w:r>
      <w:proofErr w:type="spellStart"/>
      <w:r w:rsidRPr="0009598E">
        <w:rPr>
          <w:sz w:val="24"/>
          <w:szCs w:val="24"/>
        </w:rPr>
        <w:t>şi</w:t>
      </w:r>
      <w:proofErr w:type="spellEnd"/>
      <w:r w:rsidRPr="0009598E">
        <w:rPr>
          <w:sz w:val="24"/>
          <w:szCs w:val="24"/>
        </w:rPr>
        <w:t xml:space="preserve"> că </w:t>
      </w:r>
      <w:proofErr w:type="spellStart"/>
      <w:r w:rsidRPr="0009598E">
        <w:rPr>
          <w:sz w:val="24"/>
          <w:szCs w:val="24"/>
        </w:rPr>
        <w:t>operaţiunile</w:t>
      </w:r>
      <w:proofErr w:type="spellEnd"/>
      <w:r w:rsidRPr="0009598E">
        <w:rPr>
          <w:sz w:val="24"/>
          <w:szCs w:val="24"/>
        </w:rPr>
        <w:t xml:space="preserve"> previzionate sunt </w:t>
      </w:r>
      <w:proofErr w:type="spellStart"/>
      <w:r w:rsidRPr="0009598E">
        <w:rPr>
          <w:sz w:val="24"/>
          <w:szCs w:val="24"/>
        </w:rPr>
        <w:t>menţionate</w:t>
      </w:r>
      <w:proofErr w:type="spellEnd"/>
      <w:r w:rsidRPr="0009598E">
        <w:rPr>
          <w:sz w:val="24"/>
          <w:szCs w:val="24"/>
        </w:rPr>
        <w:t xml:space="preserve"> în coloanele prevăzute în acest scop. Dacă </w:t>
      </w:r>
      <w:proofErr w:type="spellStart"/>
      <w:r w:rsidRPr="0009598E">
        <w:rPr>
          <w:sz w:val="24"/>
          <w:szCs w:val="24"/>
        </w:rPr>
        <w:t>informaţiile</w:t>
      </w:r>
      <w:proofErr w:type="spellEnd"/>
      <w:r w:rsidRPr="0009598E">
        <w:rPr>
          <w:sz w:val="24"/>
          <w:szCs w:val="24"/>
        </w:rPr>
        <w:t xml:space="preserve"> nu sunt precizate, Cererea de </w:t>
      </w:r>
      <w:proofErr w:type="spellStart"/>
      <w:r w:rsidRPr="0009598E">
        <w:rPr>
          <w:sz w:val="24"/>
          <w:szCs w:val="24"/>
        </w:rPr>
        <w:t>finanţare</w:t>
      </w:r>
      <w:proofErr w:type="spellEnd"/>
      <w:r w:rsidRPr="0009598E">
        <w:rPr>
          <w:sz w:val="24"/>
          <w:szCs w:val="24"/>
        </w:rPr>
        <w:t xml:space="preserve"> este declarată neconformă.</w:t>
      </w:r>
    </w:p>
    <w:p w14:paraId="61E7711D" w14:textId="06EB50B0" w:rsidR="00A03602" w:rsidRDefault="00A03602" w:rsidP="006362C0">
      <w:pPr>
        <w:spacing w:after="0" w:line="240" w:lineRule="auto"/>
        <w:contextualSpacing/>
        <w:jc w:val="both"/>
        <w:rPr>
          <w:sz w:val="24"/>
          <w:szCs w:val="24"/>
        </w:rPr>
      </w:pPr>
    </w:p>
    <w:p w14:paraId="1C7CBBFF" w14:textId="2B1D09DE" w:rsidR="00A03602" w:rsidRPr="006E2662" w:rsidRDefault="00A03602" w:rsidP="006E2662">
      <w:pPr>
        <w:pStyle w:val="Listparagraf"/>
        <w:numPr>
          <w:ilvl w:val="0"/>
          <w:numId w:val="11"/>
        </w:numPr>
        <w:spacing w:after="0" w:line="240" w:lineRule="auto"/>
        <w:ind w:left="284" w:firstLine="0"/>
        <w:jc w:val="both"/>
        <w:rPr>
          <w:rFonts w:eastAsia="Times New Roman"/>
          <w:b/>
          <w:sz w:val="24"/>
          <w:szCs w:val="24"/>
        </w:rPr>
      </w:pPr>
      <w:r w:rsidRPr="006E2662">
        <w:rPr>
          <w:rFonts w:eastAsia="Times New Roman"/>
          <w:b/>
          <w:sz w:val="24"/>
          <w:szCs w:val="24"/>
        </w:rPr>
        <w:lastRenderedPageBreak/>
        <w:t xml:space="preserve">Solicitantul și-a însușit angajamentele corespunzătoare proiectului din </w:t>
      </w:r>
      <w:proofErr w:type="spellStart"/>
      <w:r w:rsidRPr="006E2662">
        <w:rPr>
          <w:rFonts w:eastAsia="Times New Roman"/>
          <w:b/>
          <w:sz w:val="24"/>
          <w:szCs w:val="24"/>
        </w:rPr>
        <w:t>Declaraţia</w:t>
      </w:r>
      <w:proofErr w:type="spellEnd"/>
      <w:r w:rsidRPr="006E2662">
        <w:rPr>
          <w:rFonts w:eastAsia="Times New Roman"/>
          <w:b/>
          <w:sz w:val="24"/>
          <w:szCs w:val="24"/>
        </w:rPr>
        <w:t xml:space="preserve"> pe propria răspundere a solicitantului – </w:t>
      </w:r>
      <w:proofErr w:type="spellStart"/>
      <w:r w:rsidRPr="006E2662">
        <w:rPr>
          <w:rFonts w:eastAsia="Times New Roman"/>
          <w:b/>
          <w:sz w:val="24"/>
          <w:szCs w:val="24"/>
        </w:rPr>
        <w:t>sectiunea</w:t>
      </w:r>
      <w:proofErr w:type="spellEnd"/>
      <w:r w:rsidRPr="006E2662">
        <w:rPr>
          <w:rFonts w:eastAsia="Times New Roman"/>
          <w:b/>
          <w:sz w:val="24"/>
          <w:szCs w:val="24"/>
        </w:rPr>
        <w:t xml:space="preserve"> F? </w:t>
      </w:r>
    </w:p>
    <w:p w14:paraId="04050251" w14:textId="731E7DBC" w:rsidR="00A03602" w:rsidRPr="002D5346" w:rsidRDefault="00A03602" w:rsidP="00A03602">
      <w:pPr>
        <w:pStyle w:val="Listparagraf"/>
        <w:spacing w:after="0" w:line="240" w:lineRule="auto"/>
        <w:ind w:left="502"/>
        <w:jc w:val="both"/>
        <w:rPr>
          <w:b/>
          <w:i/>
        </w:rPr>
      </w:pPr>
    </w:p>
    <w:p w14:paraId="73CA86CF" w14:textId="1E1A2D13" w:rsidR="002D5346" w:rsidRDefault="002D5346" w:rsidP="00A03602">
      <w:pPr>
        <w:pStyle w:val="Listparagraf"/>
        <w:spacing w:after="0" w:line="240" w:lineRule="auto"/>
        <w:ind w:left="502"/>
        <w:jc w:val="both"/>
      </w:pPr>
      <w:r w:rsidRPr="002D5346">
        <w:t xml:space="preserve">Se verifica </w:t>
      </w:r>
      <w:r>
        <w:t xml:space="preserve">daca este completat numele solicitantului, al reprezentantului legal si daca au fost bifate </w:t>
      </w:r>
      <w:proofErr w:type="spellStart"/>
      <w:r>
        <w:t>casutele</w:t>
      </w:r>
      <w:proofErr w:type="spellEnd"/>
      <w:r>
        <w:t xml:space="preserve"> </w:t>
      </w:r>
      <w:proofErr w:type="spellStart"/>
      <w:r>
        <w:t>corespunzatoare</w:t>
      </w:r>
      <w:proofErr w:type="spellEnd"/>
      <w:r>
        <w:t xml:space="preserve"> proiectului. Daca nu sunt bifate </w:t>
      </w:r>
      <w:proofErr w:type="spellStart"/>
      <w:r>
        <w:t>casutele</w:t>
      </w:r>
      <w:proofErr w:type="spellEnd"/>
      <w:r>
        <w:t xml:space="preserve"> </w:t>
      </w:r>
      <w:proofErr w:type="spellStart"/>
      <w:r>
        <w:t>corespunzatoare</w:t>
      </w:r>
      <w:proofErr w:type="spellEnd"/>
      <w:r>
        <w:t xml:space="preserve"> se </w:t>
      </w:r>
      <w:proofErr w:type="spellStart"/>
      <w:r>
        <w:t>bifeaza</w:t>
      </w:r>
      <w:proofErr w:type="spellEnd"/>
      <w:r>
        <w:t xml:space="preserve"> </w:t>
      </w:r>
      <w:proofErr w:type="spellStart"/>
      <w:r>
        <w:t>casuta</w:t>
      </w:r>
      <w:proofErr w:type="spellEnd"/>
      <w:r>
        <w:t xml:space="preserve"> </w:t>
      </w:r>
      <w:proofErr w:type="spellStart"/>
      <w:r>
        <w:t>corespunzatoare</w:t>
      </w:r>
      <w:proofErr w:type="spellEnd"/>
      <w:r>
        <w:t xml:space="preserve"> NU, se specifica acest lucru la rubrica de </w:t>
      </w:r>
      <w:proofErr w:type="spellStart"/>
      <w:r>
        <w:t>observatii</w:t>
      </w:r>
      <w:proofErr w:type="spellEnd"/>
      <w:r>
        <w:t xml:space="preserve">, iar cererea de </w:t>
      </w:r>
      <w:proofErr w:type="spellStart"/>
      <w:r>
        <w:t>finatare</w:t>
      </w:r>
      <w:proofErr w:type="spellEnd"/>
      <w:r>
        <w:t xml:space="preserve"> este declarata neconforma. </w:t>
      </w:r>
    </w:p>
    <w:p w14:paraId="6D3FEF0B" w14:textId="50FADFE1" w:rsidR="002D5346" w:rsidRDefault="002D5346" w:rsidP="00A03602">
      <w:pPr>
        <w:pStyle w:val="Listparagraf"/>
        <w:spacing w:after="0" w:line="240" w:lineRule="auto"/>
        <w:ind w:left="502"/>
        <w:jc w:val="both"/>
      </w:pPr>
      <w:r>
        <w:t xml:space="preserve">De asemenea se verifica existenta datei, </w:t>
      </w:r>
      <w:proofErr w:type="spellStart"/>
      <w:r>
        <w:t>semnaturii</w:t>
      </w:r>
      <w:proofErr w:type="spellEnd"/>
      <w:r>
        <w:t xml:space="preserve"> si stampilei. Daca </w:t>
      </w:r>
      <w:proofErr w:type="spellStart"/>
      <w:r>
        <w:t>infoirmatiile</w:t>
      </w:r>
      <w:proofErr w:type="spellEnd"/>
      <w:r>
        <w:t xml:space="preserve"> nu sunt precizate, cererea de </w:t>
      </w:r>
      <w:proofErr w:type="spellStart"/>
      <w:r>
        <w:t>finatare</w:t>
      </w:r>
      <w:proofErr w:type="spellEnd"/>
      <w:r>
        <w:t xml:space="preserve"> este declarata neconforma. </w:t>
      </w:r>
    </w:p>
    <w:p w14:paraId="2CF43B22" w14:textId="77777777" w:rsidR="002D5346" w:rsidRPr="002D5346" w:rsidRDefault="002D5346" w:rsidP="00A03602">
      <w:pPr>
        <w:pStyle w:val="Listparagraf"/>
        <w:spacing w:after="0" w:line="240" w:lineRule="auto"/>
        <w:ind w:left="502"/>
        <w:jc w:val="both"/>
      </w:pPr>
    </w:p>
    <w:p w14:paraId="4F36806B" w14:textId="238391BC" w:rsidR="00A03602" w:rsidRDefault="00A03602" w:rsidP="006E2662">
      <w:pPr>
        <w:pStyle w:val="Listparagraf"/>
        <w:numPr>
          <w:ilvl w:val="0"/>
          <w:numId w:val="11"/>
        </w:numPr>
        <w:spacing w:after="0" w:line="240" w:lineRule="auto"/>
        <w:ind w:left="360"/>
        <w:jc w:val="both"/>
        <w:rPr>
          <w:b/>
        </w:rPr>
      </w:pPr>
      <w:r w:rsidRPr="002D5346">
        <w:rPr>
          <w:b/>
          <w:sz w:val="24"/>
          <w:szCs w:val="24"/>
        </w:rPr>
        <w:t xml:space="preserve">Indicatorii de monitorizare specifici domeniului de intervenție pe care este încadrat proiectul, inclusiv cei specifici teritoriului (dacă este cazul), </w:t>
      </w:r>
      <w:proofErr w:type="spellStart"/>
      <w:r w:rsidRPr="002D5346">
        <w:rPr>
          <w:b/>
          <w:sz w:val="24"/>
          <w:szCs w:val="24"/>
        </w:rPr>
        <w:t>prevăzuţi</w:t>
      </w:r>
      <w:proofErr w:type="spellEnd"/>
      <w:r w:rsidRPr="002D5346">
        <w:rPr>
          <w:b/>
          <w:sz w:val="24"/>
          <w:szCs w:val="24"/>
        </w:rPr>
        <w:t xml:space="preserve"> în fișa tehnică a măsurii din SDL, sunt </w:t>
      </w:r>
      <w:proofErr w:type="spellStart"/>
      <w:r w:rsidRPr="002D5346">
        <w:rPr>
          <w:b/>
          <w:sz w:val="24"/>
          <w:szCs w:val="24"/>
        </w:rPr>
        <w:t>completaţi</w:t>
      </w:r>
      <w:proofErr w:type="spellEnd"/>
      <w:r w:rsidRPr="002D5346">
        <w:rPr>
          <w:b/>
          <w:sz w:val="24"/>
          <w:szCs w:val="24"/>
        </w:rPr>
        <w:t xml:space="preserve"> de către solicitant</w:t>
      </w:r>
      <w:r w:rsidRPr="002D5346">
        <w:rPr>
          <w:b/>
        </w:rPr>
        <w:t xml:space="preserve">?  </w:t>
      </w:r>
    </w:p>
    <w:p w14:paraId="63DEE291" w14:textId="77777777" w:rsidR="00C97790" w:rsidRDefault="00C97790" w:rsidP="00C97790">
      <w:pPr>
        <w:pStyle w:val="Listparagraf"/>
        <w:spacing w:after="0" w:line="240" w:lineRule="auto"/>
        <w:ind w:left="360"/>
        <w:jc w:val="both"/>
        <w:rPr>
          <w:sz w:val="24"/>
          <w:szCs w:val="24"/>
        </w:rPr>
      </w:pPr>
    </w:p>
    <w:p w14:paraId="507048F1" w14:textId="77777777" w:rsidR="00AC1798" w:rsidRDefault="00C97790" w:rsidP="00C97790">
      <w:pPr>
        <w:pStyle w:val="Listparagraf"/>
        <w:spacing w:after="0" w:line="240" w:lineRule="auto"/>
        <w:ind w:left="360"/>
        <w:jc w:val="both"/>
        <w:rPr>
          <w:sz w:val="24"/>
          <w:szCs w:val="24"/>
        </w:rPr>
      </w:pPr>
      <w:r w:rsidRPr="00C97790">
        <w:rPr>
          <w:sz w:val="24"/>
          <w:szCs w:val="24"/>
        </w:rPr>
        <w:t xml:space="preserve">Se verifica </w:t>
      </w:r>
      <w:r>
        <w:rPr>
          <w:sz w:val="24"/>
          <w:szCs w:val="24"/>
        </w:rPr>
        <w:t xml:space="preserve">daca indicatorii de monitorizare  pentru care se solicita </w:t>
      </w:r>
      <w:proofErr w:type="spellStart"/>
      <w:r>
        <w:rPr>
          <w:sz w:val="24"/>
          <w:szCs w:val="24"/>
        </w:rPr>
        <w:t>finantare</w:t>
      </w:r>
      <w:proofErr w:type="spellEnd"/>
      <w:r>
        <w:rPr>
          <w:sz w:val="24"/>
          <w:szCs w:val="24"/>
        </w:rPr>
        <w:t xml:space="preserve"> sunt </w:t>
      </w:r>
      <w:proofErr w:type="spellStart"/>
      <w:r>
        <w:rPr>
          <w:sz w:val="24"/>
          <w:szCs w:val="24"/>
        </w:rPr>
        <w:t>completati</w:t>
      </w:r>
      <w:proofErr w:type="spellEnd"/>
      <w:r>
        <w:rPr>
          <w:sz w:val="24"/>
          <w:szCs w:val="24"/>
        </w:rPr>
        <w:t xml:space="preserve"> de </w:t>
      </w:r>
      <w:proofErr w:type="spellStart"/>
      <w:r>
        <w:rPr>
          <w:sz w:val="24"/>
          <w:szCs w:val="24"/>
        </w:rPr>
        <w:t>catre</w:t>
      </w:r>
      <w:proofErr w:type="spellEnd"/>
      <w:r>
        <w:rPr>
          <w:sz w:val="24"/>
          <w:szCs w:val="24"/>
        </w:rPr>
        <w:t xml:space="preserve"> </w:t>
      </w:r>
      <w:proofErr w:type="spellStart"/>
      <w:r>
        <w:rPr>
          <w:sz w:val="24"/>
          <w:szCs w:val="24"/>
        </w:rPr>
        <w:t>solictant</w:t>
      </w:r>
      <w:proofErr w:type="spellEnd"/>
      <w:r>
        <w:rPr>
          <w:sz w:val="24"/>
          <w:szCs w:val="24"/>
        </w:rPr>
        <w:t xml:space="preserve"> conform regulilor de completare </w:t>
      </w:r>
      <w:proofErr w:type="spellStart"/>
      <w:r>
        <w:rPr>
          <w:sz w:val="24"/>
          <w:szCs w:val="24"/>
        </w:rPr>
        <w:t>mentionate</w:t>
      </w:r>
      <w:proofErr w:type="spellEnd"/>
      <w:r>
        <w:rPr>
          <w:sz w:val="24"/>
          <w:szCs w:val="24"/>
        </w:rPr>
        <w:t xml:space="preserve"> in formular. </w:t>
      </w:r>
    </w:p>
    <w:p w14:paraId="097A97A4" w14:textId="7EAB3258" w:rsidR="00C97790" w:rsidRDefault="00C97790" w:rsidP="00C97790">
      <w:pPr>
        <w:pStyle w:val="Listparagraf"/>
        <w:spacing w:after="0" w:line="240" w:lineRule="auto"/>
        <w:ind w:left="360"/>
        <w:jc w:val="both"/>
        <w:rPr>
          <w:sz w:val="24"/>
          <w:szCs w:val="24"/>
        </w:rPr>
      </w:pPr>
      <w:r>
        <w:rPr>
          <w:sz w:val="24"/>
          <w:szCs w:val="24"/>
        </w:rPr>
        <w:t>D</w:t>
      </w:r>
      <w:r w:rsidR="00AC1798">
        <w:rPr>
          <w:sz w:val="24"/>
          <w:szCs w:val="24"/>
        </w:rPr>
        <w:t>a</w:t>
      </w:r>
      <w:r>
        <w:rPr>
          <w:sz w:val="24"/>
          <w:szCs w:val="24"/>
        </w:rPr>
        <w:t xml:space="preserve">ca indicatorii de monitorizare nu sunt </w:t>
      </w:r>
      <w:proofErr w:type="spellStart"/>
      <w:r>
        <w:rPr>
          <w:sz w:val="24"/>
          <w:szCs w:val="24"/>
        </w:rPr>
        <w:t>completati</w:t>
      </w:r>
      <w:proofErr w:type="spellEnd"/>
      <w:r>
        <w:rPr>
          <w:sz w:val="24"/>
          <w:szCs w:val="24"/>
        </w:rPr>
        <w:t xml:space="preserve">, expertul </w:t>
      </w:r>
      <w:proofErr w:type="spellStart"/>
      <w:r>
        <w:rPr>
          <w:sz w:val="24"/>
          <w:szCs w:val="24"/>
        </w:rPr>
        <w:t>bifeaza</w:t>
      </w:r>
      <w:proofErr w:type="spellEnd"/>
      <w:r>
        <w:rPr>
          <w:sz w:val="24"/>
          <w:szCs w:val="24"/>
        </w:rPr>
        <w:t xml:space="preserve"> </w:t>
      </w:r>
      <w:proofErr w:type="spellStart"/>
      <w:r>
        <w:rPr>
          <w:sz w:val="24"/>
          <w:szCs w:val="24"/>
        </w:rPr>
        <w:t>casuta</w:t>
      </w:r>
      <w:proofErr w:type="spellEnd"/>
      <w:r>
        <w:rPr>
          <w:sz w:val="24"/>
          <w:szCs w:val="24"/>
        </w:rPr>
        <w:t xml:space="preserve"> „Nu” si proiectul este declarat neconform</w:t>
      </w:r>
      <w:r w:rsidR="00AC1798">
        <w:rPr>
          <w:sz w:val="24"/>
          <w:szCs w:val="24"/>
        </w:rPr>
        <w:t>.</w:t>
      </w:r>
    </w:p>
    <w:p w14:paraId="08B75049" w14:textId="50DF09E3" w:rsidR="00AC1798" w:rsidRDefault="00AC1798" w:rsidP="00C97790">
      <w:pPr>
        <w:pStyle w:val="Listparagraf"/>
        <w:spacing w:after="0" w:line="240" w:lineRule="auto"/>
        <w:ind w:left="360"/>
        <w:jc w:val="both"/>
        <w:rPr>
          <w:sz w:val="24"/>
          <w:szCs w:val="24"/>
        </w:rPr>
      </w:pPr>
      <w:r>
        <w:rPr>
          <w:sz w:val="24"/>
          <w:szCs w:val="24"/>
        </w:rPr>
        <w:t xml:space="preserve">Daca </w:t>
      </w:r>
      <w:proofErr w:type="spellStart"/>
      <w:r>
        <w:rPr>
          <w:sz w:val="24"/>
          <w:szCs w:val="24"/>
        </w:rPr>
        <w:t>indicitorii</w:t>
      </w:r>
      <w:proofErr w:type="spellEnd"/>
      <w:r>
        <w:rPr>
          <w:sz w:val="24"/>
          <w:szCs w:val="24"/>
        </w:rPr>
        <w:t xml:space="preserve"> de monitorizare nu sunt </w:t>
      </w:r>
      <w:proofErr w:type="spellStart"/>
      <w:r>
        <w:rPr>
          <w:sz w:val="24"/>
          <w:szCs w:val="24"/>
        </w:rPr>
        <w:t>completati</w:t>
      </w:r>
      <w:proofErr w:type="spellEnd"/>
      <w:r>
        <w:rPr>
          <w:sz w:val="24"/>
          <w:szCs w:val="24"/>
        </w:rPr>
        <w:t xml:space="preserve"> </w:t>
      </w:r>
      <w:proofErr w:type="spellStart"/>
      <w:r>
        <w:rPr>
          <w:sz w:val="24"/>
          <w:szCs w:val="24"/>
        </w:rPr>
        <w:t>corespunzator</w:t>
      </w:r>
      <w:proofErr w:type="spellEnd"/>
      <w:r>
        <w:rPr>
          <w:sz w:val="24"/>
          <w:szCs w:val="24"/>
        </w:rPr>
        <w:t xml:space="preserve">, expertul </w:t>
      </w:r>
      <w:proofErr w:type="spellStart"/>
      <w:r>
        <w:rPr>
          <w:sz w:val="24"/>
          <w:szCs w:val="24"/>
        </w:rPr>
        <w:t>inscrie</w:t>
      </w:r>
      <w:proofErr w:type="spellEnd"/>
      <w:r>
        <w:rPr>
          <w:sz w:val="24"/>
          <w:szCs w:val="24"/>
        </w:rPr>
        <w:t xml:space="preserve"> acest lucru la rubrica „</w:t>
      </w:r>
      <w:proofErr w:type="spellStart"/>
      <w:r>
        <w:rPr>
          <w:sz w:val="24"/>
          <w:szCs w:val="24"/>
        </w:rPr>
        <w:t>Observatii</w:t>
      </w:r>
      <w:proofErr w:type="spellEnd"/>
      <w:r>
        <w:rPr>
          <w:sz w:val="24"/>
          <w:szCs w:val="24"/>
        </w:rPr>
        <w:t xml:space="preserve">” </w:t>
      </w:r>
      <w:proofErr w:type="spellStart"/>
      <w:r>
        <w:rPr>
          <w:sz w:val="24"/>
          <w:szCs w:val="24"/>
        </w:rPr>
        <w:t>solicitand</w:t>
      </w:r>
      <w:proofErr w:type="spellEnd"/>
      <w:r>
        <w:rPr>
          <w:sz w:val="24"/>
          <w:szCs w:val="24"/>
        </w:rPr>
        <w:t xml:space="preserve"> reprezentantului legal sa corecteze indicatorii si sa semneze in dreptul </w:t>
      </w:r>
      <w:proofErr w:type="spellStart"/>
      <w:r>
        <w:rPr>
          <w:sz w:val="24"/>
          <w:szCs w:val="24"/>
        </w:rPr>
        <w:t>modificarilor</w:t>
      </w:r>
      <w:proofErr w:type="spellEnd"/>
      <w:r>
        <w:rPr>
          <w:sz w:val="24"/>
          <w:szCs w:val="24"/>
        </w:rPr>
        <w:t xml:space="preserve"> </w:t>
      </w:r>
      <w:proofErr w:type="spellStart"/>
      <w:r>
        <w:rPr>
          <w:sz w:val="24"/>
          <w:szCs w:val="24"/>
        </w:rPr>
        <w:t>facute</w:t>
      </w:r>
      <w:proofErr w:type="spellEnd"/>
      <w:r>
        <w:rPr>
          <w:sz w:val="24"/>
          <w:szCs w:val="24"/>
        </w:rPr>
        <w:t xml:space="preserve">. In caz contrar cererea de </w:t>
      </w:r>
      <w:proofErr w:type="spellStart"/>
      <w:r>
        <w:rPr>
          <w:sz w:val="24"/>
          <w:szCs w:val="24"/>
        </w:rPr>
        <w:t>finatare</w:t>
      </w:r>
      <w:proofErr w:type="spellEnd"/>
      <w:r>
        <w:rPr>
          <w:sz w:val="24"/>
          <w:szCs w:val="24"/>
        </w:rPr>
        <w:t xml:space="preserve"> este declarata neconforma. </w:t>
      </w:r>
    </w:p>
    <w:p w14:paraId="60205A52" w14:textId="77777777" w:rsidR="00AC1798" w:rsidRPr="00C97790" w:rsidRDefault="00AC1798" w:rsidP="00C97790">
      <w:pPr>
        <w:pStyle w:val="Listparagraf"/>
        <w:spacing w:after="0" w:line="240" w:lineRule="auto"/>
        <w:ind w:left="360"/>
        <w:jc w:val="both"/>
      </w:pPr>
    </w:p>
    <w:p w14:paraId="2A137D1F" w14:textId="77777777" w:rsidR="006362C0" w:rsidRPr="0009598E" w:rsidRDefault="006362C0" w:rsidP="006362C0">
      <w:pPr>
        <w:spacing w:after="0" w:line="240" w:lineRule="auto"/>
        <w:contextualSpacing/>
        <w:jc w:val="both"/>
        <w:rPr>
          <w:rFonts w:eastAsia="Times New Roman"/>
          <w:sz w:val="24"/>
          <w:szCs w:val="24"/>
        </w:rPr>
      </w:pPr>
    </w:p>
    <w:p w14:paraId="2CDEF059" w14:textId="4BBEACAD" w:rsidR="006362C0" w:rsidRDefault="006362C0" w:rsidP="00E0018A">
      <w:pPr>
        <w:ind w:right="4"/>
        <w:jc w:val="both"/>
        <w:rPr>
          <w:rFonts w:eastAsia="Times New Roman"/>
          <w:b/>
          <w:bCs/>
          <w:kern w:val="32"/>
          <w:sz w:val="24"/>
          <w:szCs w:val="24"/>
          <w:lang w:val="en-US"/>
        </w:rPr>
      </w:pPr>
      <w:proofErr w:type="spellStart"/>
      <w:r w:rsidRPr="0009598E">
        <w:rPr>
          <w:rFonts w:eastAsia="Times New Roman"/>
          <w:b/>
          <w:bCs/>
          <w:kern w:val="32"/>
          <w:sz w:val="24"/>
          <w:szCs w:val="24"/>
          <w:lang w:val="en-US"/>
        </w:rPr>
        <w:t>Cererea</w:t>
      </w:r>
      <w:proofErr w:type="spellEnd"/>
      <w:r w:rsidRPr="0009598E">
        <w:rPr>
          <w:rFonts w:eastAsia="Times New Roman"/>
          <w:b/>
          <w:bCs/>
          <w:kern w:val="32"/>
          <w:sz w:val="24"/>
          <w:szCs w:val="24"/>
          <w:lang w:val="en-US"/>
        </w:rPr>
        <w:t xml:space="preserve"> de </w:t>
      </w:r>
      <w:proofErr w:type="spellStart"/>
      <w:r w:rsidRPr="0009598E">
        <w:rPr>
          <w:rFonts w:eastAsia="Times New Roman"/>
          <w:b/>
          <w:bCs/>
          <w:kern w:val="32"/>
          <w:sz w:val="24"/>
          <w:szCs w:val="24"/>
          <w:lang w:val="en-US"/>
        </w:rPr>
        <w:t>finanțare</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va</w:t>
      </w:r>
      <w:proofErr w:type="spellEnd"/>
      <w:r w:rsidRPr="0009598E">
        <w:rPr>
          <w:rFonts w:eastAsia="Times New Roman"/>
          <w:b/>
          <w:bCs/>
          <w:kern w:val="32"/>
          <w:sz w:val="24"/>
          <w:szCs w:val="24"/>
          <w:lang w:val="en-US"/>
        </w:rPr>
        <w:t xml:space="preserve"> fi </w:t>
      </w:r>
      <w:proofErr w:type="spellStart"/>
      <w:r w:rsidRPr="0009598E">
        <w:rPr>
          <w:rFonts w:eastAsia="Times New Roman"/>
          <w:b/>
          <w:bCs/>
          <w:kern w:val="32"/>
          <w:sz w:val="24"/>
          <w:szCs w:val="24"/>
          <w:lang w:val="en-US"/>
        </w:rPr>
        <w:t>declarată</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neconformă</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dacă</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cel</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puțin</w:t>
      </w:r>
      <w:proofErr w:type="spellEnd"/>
      <w:r w:rsidRPr="0009598E">
        <w:rPr>
          <w:rFonts w:eastAsia="Times New Roman"/>
          <w:b/>
          <w:bCs/>
          <w:kern w:val="32"/>
          <w:sz w:val="24"/>
          <w:szCs w:val="24"/>
          <w:lang w:val="en-US"/>
        </w:rPr>
        <w:t xml:space="preserve"> un </w:t>
      </w:r>
      <w:proofErr w:type="spellStart"/>
      <w:r w:rsidRPr="0009598E">
        <w:rPr>
          <w:rFonts w:eastAsia="Times New Roman"/>
          <w:b/>
          <w:bCs/>
          <w:kern w:val="32"/>
          <w:sz w:val="24"/>
          <w:szCs w:val="24"/>
          <w:lang w:val="en-US"/>
        </w:rPr>
        <w:t>punct</w:t>
      </w:r>
      <w:proofErr w:type="spellEnd"/>
      <w:r w:rsidRPr="0009598E">
        <w:rPr>
          <w:rFonts w:eastAsia="Times New Roman"/>
          <w:b/>
          <w:bCs/>
          <w:kern w:val="32"/>
          <w:sz w:val="24"/>
          <w:szCs w:val="24"/>
          <w:lang w:val="en-US"/>
        </w:rPr>
        <w:t xml:space="preserve"> de </w:t>
      </w:r>
      <w:proofErr w:type="spellStart"/>
      <w:r w:rsidRPr="0009598E">
        <w:rPr>
          <w:rFonts w:eastAsia="Times New Roman"/>
          <w:b/>
          <w:bCs/>
          <w:kern w:val="32"/>
          <w:sz w:val="24"/>
          <w:szCs w:val="24"/>
          <w:lang w:val="en-US"/>
        </w:rPr>
        <w:t>verificare</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va</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prezenta</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bifa</w:t>
      </w:r>
      <w:proofErr w:type="spellEnd"/>
      <w:r w:rsidRPr="0009598E">
        <w:rPr>
          <w:rFonts w:eastAsia="Times New Roman"/>
          <w:b/>
          <w:bCs/>
          <w:kern w:val="32"/>
          <w:sz w:val="24"/>
          <w:szCs w:val="24"/>
          <w:lang w:val="en-US"/>
        </w:rPr>
        <w:t xml:space="preserve"> ”NU”. </w:t>
      </w:r>
      <w:proofErr w:type="spellStart"/>
      <w:r w:rsidRPr="0009598E">
        <w:rPr>
          <w:rFonts w:eastAsia="Times New Roman"/>
          <w:b/>
          <w:bCs/>
          <w:kern w:val="32"/>
          <w:sz w:val="24"/>
          <w:szCs w:val="24"/>
          <w:lang w:val="en-US"/>
        </w:rPr>
        <w:t>În</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acest</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caz</w:t>
      </w:r>
      <w:proofErr w:type="spellEnd"/>
      <w:r w:rsidRPr="0009598E">
        <w:rPr>
          <w:rFonts w:eastAsia="Times New Roman"/>
          <w:b/>
          <w:bCs/>
          <w:kern w:val="32"/>
          <w:sz w:val="24"/>
          <w:szCs w:val="24"/>
          <w:lang w:val="en-US"/>
        </w:rPr>
        <w:t xml:space="preserve">, se </w:t>
      </w:r>
      <w:proofErr w:type="spellStart"/>
      <w:r w:rsidRPr="0009598E">
        <w:rPr>
          <w:rFonts w:eastAsia="Times New Roman"/>
          <w:b/>
          <w:bCs/>
          <w:kern w:val="32"/>
          <w:sz w:val="24"/>
          <w:szCs w:val="24"/>
          <w:lang w:val="en-US"/>
        </w:rPr>
        <w:t>menționează</w:t>
      </w:r>
      <w:proofErr w:type="spellEnd"/>
      <w:r w:rsidRPr="0009598E">
        <w:rPr>
          <w:rFonts w:eastAsia="Times New Roman"/>
          <w:b/>
          <w:bCs/>
          <w:kern w:val="32"/>
          <w:sz w:val="24"/>
          <w:szCs w:val="24"/>
          <w:lang w:val="en-US"/>
        </w:rPr>
        <w:t xml:space="preserve"> la </w:t>
      </w:r>
      <w:proofErr w:type="spellStart"/>
      <w:r w:rsidRPr="0009598E">
        <w:rPr>
          <w:rFonts w:eastAsia="Times New Roman"/>
          <w:b/>
          <w:bCs/>
          <w:kern w:val="32"/>
          <w:sz w:val="24"/>
          <w:szCs w:val="24"/>
          <w:lang w:val="en-US"/>
        </w:rPr>
        <w:t>rubrica</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Observații</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dar</w:t>
      </w:r>
      <w:proofErr w:type="spellEnd"/>
      <w:r w:rsidRPr="0009598E">
        <w:rPr>
          <w:rFonts w:eastAsia="Times New Roman"/>
          <w:b/>
          <w:bCs/>
          <w:kern w:val="32"/>
          <w:sz w:val="24"/>
          <w:szCs w:val="24"/>
          <w:lang w:val="en-US"/>
        </w:rPr>
        <w:t xml:space="preserve"> se </w:t>
      </w:r>
      <w:proofErr w:type="spellStart"/>
      <w:r w:rsidRPr="0009598E">
        <w:rPr>
          <w:rFonts w:eastAsia="Times New Roman"/>
          <w:b/>
          <w:bCs/>
          <w:kern w:val="32"/>
          <w:sz w:val="24"/>
          <w:szCs w:val="24"/>
          <w:lang w:val="en-US"/>
        </w:rPr>
        <w:t>continuă</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verificarea</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încadrării</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proiectului</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pentru</w:t>
      </w:r>
      <w:proofErr w:type="spellEnd"/>
      <w:r w:rsidRPr="0009598E">
        <w:rPr>
          <w:rFonts w:eastAsia="Times New Roman"/>
          <w:b/>
          <w:bCs/>
          <w:kern w:val="32"/>
          <w:sz w:val="24"/>
          <w:szCs w:val="24"/>
          <w:lang w:val="en-US"/>
        </w:rPr>
        <w:t xml:space="preserve"> ca la final </w:t>
      </w:r>
      <w:proofErr w:type="spellStart"/>
      <w:r w:rsidRPr="0009598E">
        <w:rPr>
          <w:rFonts w:eastAsia="Times New Roman"/>
          <w:b/>
          <w:bCs/>
          <w:kern w:val="32"/>
          <w:sz w:val="24"/>
          <w:szCs w:val="24"/>
          <w:lang w:val="en-US"/>
        </w:rPr>
        <w:t>solicitantul</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să</w:t>
      </w:r>
      <w:proofErr w:type="spellEnd"/>
      <w:r w:rsidRPr="0009598E">
        <w:rPr>
          <w:rFonts w:eastAsia="Times New Roman"/>
          <w:b/>
          <w:bCs/>
          <w:kern w:val="32"/>
          <w:sz w:val="24"/>
          <w:szCs w:val="24"/>
          <w:lang w:val="en-US"/>
        </w:rPr>
        <w:t xml:space="preserve"> fie </w:t>
      </w:r>
      <w:proofErr w:type="spellStart"/>
      <w:r w:rsidRPr="0009598E">
        <w:rPr>
          <w:rFonts w:eastAsia="Times New Roman"/>
          <w:b/>
          <w:bCs/>
          <w:kern w:val="32"/>
          <w:sz w:val="24"/>
          <w:szCs w:val="24"/>
          <w:lang w:val="en-US"/>
        </w:rPr>
        <w:t>înștiințat</w:t>
      </w:r>
      <w:proofErr w:type="spellEnd"/>
      <w:r w:rsidRPr="0009598E">
        <w:rPr>
          <w:rFonts w:eastAsia="Times New Roman"/>
          <w:b/>
          <w:bCs/>
          <w:kern w:val="32"/>
          <w:sz w:val="24"/>
          <w:szCs w:val="24"/>
          <w:lang w:val="en-US"/>
        </w:rPr>
        <w:t xml:space="preserve"> de </w:t>
      </w:r>
      <w:proofErr w:type="spellStart"/>
      <w:r w:rsidRPr="0009598E">
        <w:rPr>
          <w:rFonts w:eastAsia="Times New Roman"/>
          <w:b/>
          <w:bCs/>
          <w:kern w:val="32"/>
          <w:sz w:val="24"/>
          <w:szCs w:val="24"/>
          <w:lang w:val="en-US"/>
        </w:rPr>
        <w:t>toate</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condițiile</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neîndeplinite</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dacă</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este</w:t>
      </w:r>
      <w:proofErr w:type="spellEnd"/>
      <w:r w:rsidRPr="0009598E">
        <w:rPr>
          <w:rFonts w:eastAsia="Times New Roman"/>
          <w:b/>
          <w:bCs/>
          <w:kern w:val="32"/>
          <w:sz w:val="24"/>
          <w:szCs w:val="24"/>
          <w:lang w:val="en-US"/>
        </w:rPr>
        <w:t xml:space="preserve"> </w:t>
      </w:r>
      <w:proofErr w:type="spellStart"/>
      <w:r w:rsidRPr="0009598E">
        <w:rPr>
          <w:rFonts w:eastAsia="Times New Roman"/>
          <w:b/>
          <w:bCs/>
          <w:kern w:val="32"/>
          <w:sz w:val="24"/>
          <w:szCs w:val="24"/>
          <w:lang w:val="en-US"/>
        </w:rPr>
        <w:t>cazul</w:t>
      </w:r>
      <w:proofErr w:type="spellEnd"/>
      <w:r w:rsidRPr="0009598E">
        <w:rPr>
          <w:rFonts w:eastAsia="Times New Roman"/>
          <w:b/>
          <w:bCs/>
          <w:kern w:val="32"/>
          <w:sz w:val="24"/>
          <w:szCs w:val="24"/>
          <w:lang w:val="en-US"/>
        </w:rPr>
        <w:t>).</w:t>
      </w:r>
    </w:p>
    <w:p w14:paraId="6CF3562A" w14:textId="4E3D89FC" w:rsidR="009907EA" w:rsidRDefault="009907EA" w:rsidP="006362C0"/>
    <w:p w14:paraId="29E364C9" w14:textId="753E1502" w:rsidR="009907EA" w:rsidRDefault="009907EA" w:rsidP="00C07ED6">
      <w:pPr>
        <w:numPr>
          <w:ilvl w:val="0"/>
          <w:numId w:val="36"/>
        </w:numPr>
        <w:shd w:val="clear" w:color="auto" w:fill="C5E0B3" w:themeFill="accent6" w:themeFillTint="66"/>
        <w:overflowPunct w:val="0"/>
        <w:autoSpaceDE w:val="0"/>
        <w:autoSpaceDN w:val="0"/>
        <w:adjustRightInd w:val="0"/>
        <w:spacing w:after="0" w:line="240" w:lineRule="auto"/>
        <w:ind w:hanging="720"/>
        <w:jc w:val="center"/>
        <w:textAlignment w:val="baseline"/>
      </w:pPr>
      <w:r w:rsidRPr="00C07ED6">
        <w:rPr>
          <w:rFonts w:eastAsia="Times New Roman"/>
          <w:b/>
          <w:bCs/>
          <w:sz w:val="24"/>
          <w:szCs w:val="24"/>
          <w:lang w:eastAsia="fr-FR"/>
        </w:rPr>
        <w:t xml:space="preserve">METODOLOGIA APLICATA PENTRU VERIFICAREA </w:t>
      </w:r>
      <w:r w:rsidR="00C07ED6">
        <w:rPr>
          <w:rFonts w:eastAsia="Times New Roman"/>
          <w:b/>
          <w:bCs/>
          <w:sz w:val="24"/>
          <w:szCs w:val="24"/>
          <w:lang w:eastAsia="fr-FR"/>
        </w:rPr>
        <w:t>DOCUMENTELOR ANEXATE LA CEREREA DE FINANTARE</w:t>
      </w:r>
    </w:p>
    <w:p w14:paraId="772D8DF6" w14:textId="77777777" w:rsidR="00C07ED6" w:rsidRDefault="00C07ED6" w:rsidP="009907EA">
      <w:pPr>
        <w:jc w:val="both"/>
        <w:rPr>
          <w:rFonts w:asciiTheme="minorHAnsi" w:hAnsiTheme="minorHAnsi" w:cstheme="minorHAnsi"/>
          <w:sz w:val="24"/>
          <w:szCs w:val="24"/>
        </w:rPr>
      </w:pPr>
    </w:p>
    <w:p w14:paraId="67259495" w14:textId="69B8F21F" w:rsidR="009907EA" w:rsidRPr="009907EA" w:rsidRDefault="009907EA" w:rsidP="009907EA">
      <w:pPr>
        <w:jc w:val="both"/>
        <w:rPr>
          <w:rFonts w:asciiTheme="minorHAnsi" w:hAnsiTheme="minorHAnsi" w:cstheme="minorHAnsi"/>
          <w:sz w:val="24"/>
          <w:szCs w:val="24"/>
        </w:rPr>
      </w:pPr>
      <w:r w:rsidRPr="009907EA">
        <w:rPr>
          <w:rFonts w:asciiTheme="minorHAnsi" w:hAnsiTheme="minorHAnsi" w:cstheme="minorHAnsi"/>
          <w:sz w:val="24"/>
          <w:szCs w:val="24"/>
        </w:rPr>
        <w:t xml:space="preserve">Prezența documentelor trebuie să fie atestată prin bifarea în tabelul la partea  E a cererii de finanțare. Dacă solicitantul nu atașează anumite documente (neobligatorii) pentru că acestea nu corespund naturii proiectului, expertul  va  bifa căsuțele corespunzătoare „Nu este cazul” din partea dreapta a  tabelului. </w:t>
      </w:r>
    </w:p>
    <w:p w14:paraId="27C2151C" w14:textId="77777777" w:rsidR="009907EA" w:rsidRPr="009907EA" w:rsidRDefault="009907EA" w:rsidP="009907EA">
      <w:pPr>
        <w:jc w:val="both"/>
        <w:rPr>
          <w:rFonts w:asciiTheme="minorHAnsi" w:eastAsia="Times New Roman" w:hAnsiTheme="minorHAnsi" w:cstheme="minorHAnsi"/>
          <w:b/>
          <w:bCs/>
          <w:sz w:val="24"/>
          <w:szCs w:val="24"/>
          <w:lang w:eastAsia="fr-FR"/>
        </w:rPr>
      </w:pPr>
      <w:r w:rsidRPr="009907EA">
        <w:rPr>
          <w:rFonts w:asciiTheme="minorHAnsi" w:eastAsia="Times New Roman" w:hAnsiTheme="minorHAnsi" w:cstheme="minorHAnsi"/>
          <w:bCs/>
          <w:sz w:val="24"/>
          <w:szCs w:val="24"/>
          <w:lang w:eastAsia="fr-FR"/>
        </w:rPr>
        <w:lastRenderedPageBreak/>
        <w:t xml:space="preserve">Se verifică existenta documentului, daca </w:t>
      </w:r>
      <w:r w:rsidRPr="009907EA">
        <w:rPr>
          <w:rFonts w:asciiTheme="minorHAnsi" w:eastAsia="Times New Roman" w:hAnsiTheme="minorHAnsi" w:cstheme="minorHAnsi"/>
          <w:b/>
          <w:bCs/>
          <w:sz w:val="24"/>
          <w:szCs w:val="24"/>
          <w:lang w:eastAsia="fr-FR"/>
        </w:rPr>
        <w:t xml:space="preserve">este emis pe numele beneficiarului, daca </w:t>
      </w:r>
      <w:r w:rsidRPr="009907EA">
        <w:rPr>
          <w:rFonts w:asciiTheme="minorHAnsi" w:eastAsia="Times New Roman" w:hAnsiTheme="minorHAnsi" w:cstheme="minorHAnsi"/>
          <w:bCs/>
          <w:sz w:val="24"/>
          <w:szCs w:val="24"/>
          <w:lang w:eastAsia="fr-FR"/>
        </w:rPr>
        <w:t>este semnat</w:t>
      </w:r>
      <w:r w:rsidRPr="009907EA">
        <w:rPr>
          <w:rFonts w:asciiTheme="minorHAnsi" w:eastAsia="Times New Roman" w:hAnsiTheme="minorHAnsi" w:cstheme="minorHAnsi"/>
          <w:b/>
          <w:bCs/>
          <w:sz w:val="24"/>
          <w:szCs w:val="24"/>
          <w:lang w:eastAsia="fr-FR"/>
        </w:rPr>
        <w:t xml:space="preserve"> si stampilat</w:t>
      </w:r>
      <w:r w:rsidRPr="009907EA">
        <w:rPr>
          <w:rFonts w:asciiTheme="minorHAnsi" w:eastAsia="Times New Roman" w:hAnsiTheme="minorHAnsi" w:cstheme="minorHAnsi"/>
          <w:bCs/>
          <w:sz w:val="24"/>
          <w:szCs w:val="24"/>
          <w:lang w:eastAsia="fr-FR"/>
        </w:rPr>
        <w:t xml:space="preserve">, daca are toate rubricile completate pt.CF, daca sunt valabile conform legislației in vigoare sau precizărilor din Ghid, după caz. </w:t>
      </w:r>
    </w:p>
    <w:p w14:paraId="10B3DA39" w14:textId="77777777" w:rsidR="009907EA" w:rsidRDefault="009907EA" w:rsidP="009907EA">
      <w:pPr>
        <w:spacing w:after="0"/>
        <w:jc w:val="both"/>
        <w:rPr>
          <w:sz w:val="24"/>
          <w:szCs w:val="24"/>
        </w:rPr>
      </w:pPr>
      <w:r w:rsidRPr="009371B1">
        <w:rPr>
          <w:sz w:val="24"/>
          <w:szCs w:val="24"/>
        </w:rPr>
        <w:t xml:space="preserve">După verificarea valabilității documentelor, a conformității copiilor documentelor anexate la cererea de finanțare cu originalele aflate la solicitant, se bifează căsuța corespunzătoare </w:t>
      </w:r>
      <w:r w:rsidRPr="009371B1">
        <w:rPr>
          <w:i/>
          <w:sz w:val="24"/>
          <w:szCs w:val="24"/>
        </w:rPr>
        <w:t>„Concordanță copie cu original”</w:t>
      </w:r>
      <w:r w:rsidRPr="009371B1">
        <w:rPr>
          <w:sz w:val="24"/>
          <w:szCs w:val="24"/>
        </w:rPr>
        <w:t>.</w:t>
      </w:r>
    </w:p>
    <w:tbl>
      <w:tblPr>
        <w:tblW w:w="504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19"/>
        <w:gridCol w:w="533"/>
        <w:gridCol w:w="680"/>
        <w:gridCol w:w="765"/>
        <w:gridCol w:w="680"/>
        <w:gridCol w:w="680"/>
        <w:gridCol w:w="765"/>
      </w:tblGrid>
      <w:tr w:rsidR="009907EA" w:rsidRPr="006008B1" w14:paraId="41ABB56C" w14:textId="77777777" w:rsidTr="00AA5B42">
        <w:trPr>
          <w:cantSplit/>
          <w:trHeight w:val="712"/>
        </w:trPr>
        <w:tc>
          <w:tcPr>
            <w:tcW w:w="2822" w:type="pct"/>
            <w:vMerge w:val="restart"/>
            <w:vAlign w:val="center"/>
          </w:tcPr>
          <w:p w14:paraId="2E2A9252" w14:textId="77777777" w:rsidR="009907EA" w:rsidRPr="009371B1" w:rsidRDefault="009907EA" w:rsidP="00AA5B42">
            <w:pPr>
              <w:keepNext/>
              <w:spacing w:after="0" w:line="240" w:lineRule="auto"/>
              <w:jc w:val="center"/>
              <w:outlineLvl w:val="5"/>
              <w:rPr>
                <w:rFonts w:ascii="Calibri Light" w:eastAsia="Times New Roman" w:hAnsi="Calibri Light" w:cs="Arial"/>
                <w:b/>
                <w:bCs/>
                <w:sz w:val="24"/>
                <w:szCs w:val="24"/>
              </w:rPr>
            </w:pPr>
            <w:r>
              <w:rPr>
                <w:rFonts w:ascii="Calibri Light" w:eastAsia="Times New Roman" w:hAnsi="Calibri Light" w:cs="Arial"/>
                <w:b/>
                <w:bCs/>
                <w:sz w:val="24"/>
                <w:szCs w:val="24"/>
              </w:rPr>
              <w:t>DOCUMENT VERIFICAT</w:t>
            </w:r>
          </w:p>
        </w:tc>
        <w:tc>
          <w:tcPr>
            <w:tcW w:w="1050" w:type="pct"/>
            <w:gridSpan w:val="3"/>
            <w:vAlign w:val="center"/>
          </w:tcPr>
          <w:p w14:paraId="323C0F35" w14:textId="77777777" w:rsidR="009907EA" w:rsidRPr="006008B1" w:rsidRDefault="009907EA" w:rsidP="00AA5B42">
            <w:pPr>
              <w:keepNext/>
              <w:spacing w:after="0" w:line="240" w:lineRule="auto"/>
              <w:jc w:val="center"/>
              <w:outlineLvl w:val="5"/>
              <w:rPr>
                <w:rFonts w:ascii="Calibri Light" w:eastAsia="Times New Roman" w:hAnsi="Calibri Light" w:cs="Arial"/>
                <w:b/>
                <w:bCs/>
                <w:sz w:val="24"/>
                <w:szCs w:val="24"/>
              </w:rPr>
            </w:pPr>
            <w:r w:rsidRPr="006008B1">
              <w:rPr>
                <w:rFonts w:ascii="Calibri Light" w:eastAsia="Times New Roman" w:hAnsi="Calibri Light" w:cs="Arial"/>
                <w:b/>
                <w:bCs/>
                <w:sz w:val="24"/>
                <w:szCs w:val="24"/>
              </w:rPr>
              <w:t>Existența documentului</w:t>
            </w:r>
          </w:p>
        </w:tc>
        <w:tc>
          <w:tcPr>
            <w:tcW w:w="1128" w:type="pct"/>
            <w:gridSpan w:val="3"/>
          </w:tcPr>
          <w:p w14:paraId="45203FAB" w14:textId="77777777" w:rsidR="009907EA" w:rsidRPr="006008B1" w:rsidRDefault="009907EA" w:rsidP="00AA5B42">
            <w:pPr>
              <w:keepNext/>
              <w:spacing w:after="0" w:line="240" w:lineRule="auto"/>
              <w:jc w:val="center"/>
              <w:outlineLvl w:val="5"/>
              <w:rPr>
                <w:rFonts w:ascii="Calibri Light" w:eastAsia="Times New Roman" w:hAnsi="Calibri Light" w:cs="Arial"/>
                <w:b/>
                <w:sz w:val="24"/>
                <w:szCs w:val="24"/>
              </w:rPr>
            </w:pPr>
            <w:proofErr w:type="spellStart"/>
            <w:r w:rsidRPr="006008B1">
              <w:rPr>
                <w:rFonts w:ascii="Calibri Light" w:eastAsia="Times New Roman" w:hAnsi="Calibri Light" w:cs="Arial"/>
                <w:b/>
                <w:sz w:val="24"/>
                <w:szCs w:val="24"/>
              </w:rPr>
              <w:t>Concordanţă</w:t>
            </w:r>
            <w:proofErr w:type="spellEnd"/>
          </w:p>
          <w:p w14:paraId="01374DAE" w14:textId="77777777" w:rsidR="009907EA" w:rsidRPr="006008B1" w:rsidRDefault="009907EA" w:rsidP="00AA5B42">
            <w:pPr>
              <w:keepNext/>
              <w:spacing w:after="0" w:line="240" w:lineRule="auto"/>
              <w:jc w:val="center"/>
              <w:outlineLvl w:val="5"/>
              <w:rPr>
                <w:rFonts w:ascii="Calibri Light" w:eastAsia="Times New Roman" w:hAnsi="Calibri Light" w:cs="Arial"/>
                <w:b/>
                <w:bCs/>
                <w:sz w:val="24"/>
                <w:szCs w:val="24"/>
              </w:rPr>
            </w:pPr>
            <w:r w:rsidRPr="006008B1">
              <w:rPr>
                <w:rFonts w:ascii="Calibri Light" w:eastAsia="Times New Roman" w:hAnsi="Calibri Light" w:cs="Arial"/>
                <w:b/>
                <w:sz w:val="24"/>
                <w:szCs w:val="24"/>
              </w:rPr>
              <w:t>copie / original</w:t>
            </w:r>
          </w:p>
        </w:tc>
      </w:tr>
      <w:tr w:rsidR="009907EA" w:rsidRPr="006008B1" w14:paraId="6A864A83" w14:textId="77777777" w:rsidTr="00AA5B42">
        <w:trPr>
          <w:cantSplit/>
          <w:trHeight w:val="1134"/>
        </w:trPr>
        <w:tc>
          <w:tcPr>
            <w:tcW w:w="2822" w:type="pct"/>
            <w:vMerge/>
            <w:vAlign w:val="center"/>
          </w:tcPr>
          <w:p w14:paraId="735BC653" w14:textId="77777777" w:rsidR="009907EA" w:rsidRPr="009371B1" w:rsidRDefault="009907EA" w:rsidP="00AA5B42">
            <w:pPr>
              <w:spacing w:after="0" w:line="240" w:lineRule="auto"/>
              <w:rPr>
                <w:rFonts w:ascii="Calibri Light" w:eastAsia="Times New Roman" w:hAnsi="Calibri Light" w:cs="Arial"/>
                <w:b/>
                <w:sz w:val="24"/>
                <w:szCs w:val="24"/>
              </w:rPr>
            </w:pPr>
          </w:p>
        </w:tc>
        <w:tc>
          <w:tcPr>
            <w:tcW w:w="283" w:type="pct"/>
            <w:vAlign w:val="center"/>
          </w:tcPr>
          <w:p w14:paraId="22D45E82" w14:textId="77777777" w:rsidR="009907EA" w:rsidRPr="006008B1" w:rsidRDefault="009907EA" w:rsidP="00AA5B42">
            <w:pPr>
              <w:spacing w:after="0" w:line="240" w:lineRule="auto"/>
              <w:jc w:val="center"/>
              <w:rPr>
                <w:rFonts w:ascii="Calibri Light" w:eastAsia="Times New Roman" w:hAnsi="Calibri Light" w:cs="Arial"/>
                <w:b/>
                <w:sz w:val="24"/>
                <w:szCs w:val="24"/>
              </w:rPr>
            </w:pPr>
            <w:r w:rsidRPr="006008B1">
              <w:rPr>
                <w:rFonts w:ascii="Calibri Light" w:eastAsia="Times New Roman" w:hAnsi="Calibri Light" w:cs="Arial"/>
                <w:b/>
                <w:sz w:val="24"/>
                <w:szCs w:val="24"/>
              </w:rPr>
              <w:t>DA</w:t>
            </w:r>
          </w:p>
        </w:tc>
        <w:tc>
          <w:tcPr>
            <w:tcW w:w="361" w:type="pct"/>
            <w:vAlign w:val="center"/>
          </w:tcPr>
          <w:p w14:paraId="483A5A8C" w14:textId="77777777" w:rsidR="009907EA" w:rsidRPr="006008B1" w:rsidRDefault="009907EA" w:rsidP="00AA5B42">
            <w:pPr>
              <w:spacing w:after="0" w:line="240" w:lineRule="auto"/>
              <w:jc w:val="center"/>
              <w:rPr>
                <w:rFonts w:ascii="Calibri Light" w:eastAsia="Times New Roman" w:hAnsi="Calibri Light" w:cs="Arial"/>
                <w:b/>
                <w:sz w:val="24"/>
                <w:szCs w:val="24"/>
              </w:rPr>
            </w:pPr>
            <w:r w:rsidRPr="006008B1">
              <w:rPr>
                <w:rFonts w:ascii="Calibri Light" w:eastAsia="Times New Roman" w:hAnsi="Calibri Light" w:cs="Arial"/>
                <w:b/>
                <w:sz w:val="24"/>
                <w:szCs w:val="24"/>
              </w:rPr>
              <w:t>NU</w:t>
            </w:r>
          </w:p>
        </w:tc>
        <w:tc>
          <w:tcPr>
            <w:tcW w:w="406" w:type="pct"/>
            <w:textDirection w:val="btLr"/>
            <w:vAlign w:val="center"/>
          </w:tcPr>
          <w:p w14:paraId="01B084FB" w14:textId="77777777" w:rsidR="009907EA" w:rsidRPr="006008B1" w:rsidRDefault="009907EA" w:rsidP="00AA5B42">
            <w:pPr>
              <w:spacing w:after="0" w:line="240" w:lineRule="auto"/>
              <w:ind w:left="113" w:right="113"/>
              <w:jc w:val="center"/>
              <w:rPr>
                <w:rFonts w:ascii="Calibri Light" w:eastAsia="Times New Roman" w:hAnsi="Calibri Light" w:cs="Arial"/>
                <w:b/>
                <w:sz w:val="24"/>
                <w:szCs w:val="24"/>
              </w:rPr>
            </w:pPr>
            <w:r w:rsidRPr="006008B1">
              <w:rPr>
                <w:rFonts w:ascii="Calibri Light" w:eastAsia="Times New Roman" w:hAnsi="Calibri Light" w:cs="Arial"/>
                <w:b/>
                <w:sz w:val="24"/>
                <w:szCs w:val="24"/>
              </w:rPr>
              <w:t>Nu este cazul</w:t>
            </w:r>
          </w:p>
        </w:tc>
        <w:tc>
          <w:tcPr>
            <w:tcW w:w="361" w:type="pct"/>
            <w:vAlign w:val="center"/>
          </w:tcPr>
          <w:p w14:paraId="6BEA35AC" w14:textId="77777777" w:rsidR="009907EA" w:rsidRPr="006008B1" w:rsidRDefault="009907EA" w:rsidP="00AA5B42">
            <w:pPr>
              <w:spacing w:after="0" w:line="240" w:lineRule="auto"/>
              <w:jc w:val="center"/>
              <w:rPr>
                <w:rFonts w:ascii="Calibri Light" w:eastAsia="Times New Roman" w:hAnsi="Calibri Light" w:cs="Arial"/>
                <w:b/>
                <w:sz w:val="24"/>
                <w:szCs w:val="24"/>
              </w:rPr>
            </w:pPr>
            <w:r w:rsidRPr="006008B1">
              <w:rPr>
                <w:rFonts w:ascii="Calibri Light" w:eastAsia="Times New Roman" w:hAnsi="Calibri Light" w:cs="Arial"/>
                <w:b/>
                <w:sz w:val="24"/>
                <w:szCs w:val="24"/>
              </w:rPr>
              <w:t>DA</w:t>
            </w:r>
          </w:p>
        </w:tc>
        <w:tc>
          <w:tcPr>
            <w:tcW w:w="361" w:type="pct"/>
            <w:vAlign w:val="center"/>
          </w:tcPr>
          <w:p w14:paraId="1319F2F0" w14:textId="77777777" w:rsidR="009907EA" w:rsidRPr="006008B1" w:rsidRDefault="009907EA" w:rsidP="00AA5B42">
            <w:pPr>
              <w:spacing w:after="0" w:line="240" w:lineRule="auto"/>
              <w:jc w:val="center"/>
              <w:rPr>
                <w:rFonts w:ascii="Calibri Light" w:eastAsia="Times New Roman" w:hAnsi="Calibri Light" w:cs="Arial"/>
                <w:b/>
                <w:sz w:val="24"/>
                <w:szCs w:val="24"/>
              </w:rPr>
            </w:pPr>
            <w:r w:rsidRPr="006008B1">
              <w:rPr>
                <w:rFonts w:ascii="Calibri Light" w:eastAsia="Times New Roman" w:hAnsi="Calibri Light" w:cs="Arial"/>
                <w:b/>
                <w:sz w:val="24"/>
                <w:szCs w:val="24"/>
              </w:rPr>
              <w:t>NU</w:t>
            </w:r>
          </w:p>
        </w:tc>
        <w:tc>
          <w:tcPr>
            <w:tcW w:w="406" w:type="pct"/>
            <w:textDirection w:val="btLr"/>
            <w:vAlign w:val="bottom"/>
          </w:tcPr>
          <w:p w14:paraId="65899782" w14:textId="77777777" w:rsidR="009907EA" w:rsidRPr="006008B1" w:rsidRDefault="009907EA" w:rsidP="00AA5B42">
            <w:pPr>
              <w:spacing w:after="0" w:line="240" w:lineRule="auto"/>
              <w:ind w:left="113" w:right="113"/>
              <w:jc w:val="right"/>
              <w:rPr>
                <w:rFonts w:ascii="Calibri Light" w:eastAsia="Times New Roman" w:hAnsi="Calibri Light" w:cs="Arial"/>
                <w:b/>
                <w:sz w:val="24"/>
                <w:szCs w:val="24"/>
              </w:rPr>
            </w:pPr>
            <w:r w:rsidRPr="006008B1">
              <w:rPr>
                <w:rFonts w:ascii="Calibri Light" w:eastAsia="Times New Roman" w:hAnsi="Calibri Light" w:cs="Arial"/>
                <w:b/>
                <w:sz w:val="24"/>
                <w:szCs w:val="24"/>
              </w:rPr>
              <w:t>Nu este cazul</w:t>
            </w:r>
          </w:p>
        </w:tc>
      </w:tr>
      <w:tr w:rsidR="009907EA" w:rsidRPr="006008B1" w14:paraId="0A593CD4" w14:textId="77777777" w:rsidTr="00AA5B42">
        <w:trPr>
          <w:trHeight w:val="1487"/>
        </w:trPr>
        <w:tc>
          <w:tcPr>
            <w:tcW w:w="2822" w:type="pct"/>
          </w:tcPr>
          <w:p w14:paraId="3CE58032" w14:textId="77777777" w:rsidR="009907EA" w:rsidRPr="005D6809" w:rsidRDefault="009907EA" w:rsidP="00AA5B42">
            <w:pPr>
              <w:spacing w:after="0" w:line="240" w:lineRule="auto"/>
              <w:jc w:val="both"/>
              <w:rPr>
                <w:rFonts w:eastAsia="Times New Roman"/>
                <w:b/>
                <w:sz w:val="24"/>
                <w:szCs w:val="24"/>
              </w:rPr>
            </w:pPr>
            <w:r w:rsidRPr="009602B2">
              <w:rPr>
                <w:rFonts w:cs="TrebuchetMS"/>
                <w:b/>
                <w:sz w:val="24"/>
                <w:szCs w:val="24"/>
              </w:rPr>
              <w:t xml:space="preserve">1. Studiu de Fezabilitate / </w:t>
            </w:r>
            <w:proofErr w:type="spellStart"/>
            <w:r w:rsidRPr="009602B2">
              <w:rPr>
                <w:rFonts w:cs="TrebuchetMS"/>
                <w:b/>
                <w:sz w:val="24"/>
                <w:szCs w:val="24"/>
              </w:rPr>
              <w:t>Documentaţia</w:t>
            </w:r>
            <w:proofErr w:type="spellEnd"/>
            <w:r w:rsidRPr="009602B2">
              <w:rPr>
                <w:rFonts w:cs="TrebuchetMS"/>
                <w:b/>
                <w:sz w:val="24"/>
                <w:szCs w:val="24"/>
              </w:rPr>
              <w:t xml:space="preserve"> de Avizare pentru Lucrări de </w:t>
            </w:r>
            <w:proofErr w:type="spellStart"/>
            <w:r w:rsidRPr="009602B2">
              <w:rPr>
                <w:rFonts w:cs="TrebuchetMS"/>
                <w:b/>
                <w:sz w:val="24"/>
                <w:szCs w:val="24"/>
              </w:rPr>
              <w:t>Intervenţii</w:t>
            </w:r>
            <w:proofErr w:type="spellEnd"/>
            <w:r w:rsidRPr="009602B2">
              <w:rPr>
                <w:rFonts w:cs="TrebuchetMS"/>
                <w:sz w:val="24"/>
                <w:szCs w:val="24"/>
              </w:rPr>
              <w:t xml:space="preserve"> întocmite</w:t>
            </w:r>
            <w:r>
              <w:rPr>
                <w:rFonts w:cs="TrebuchetMS"/>
                <w:sz w:val="24"/>
                <w:szCs w:val="24"/>
              </w:rPr>
              <w:t xml:space="preserve">, avizate și verificate în condițiile legii și </w:t>
            </w:r>
            <w:r w:rsidRPr="009602B2">
              <w:rPr>
                <w:rFonts w:cs="TrebuchetMS"/>
                <w:sz w:val="24"/>
                <w:szCs w:val="24"/>
              </w:rPr>
              <w:t xml:space="preserve"> </w:t>
            </w:r>
            <w:r>
              <w:rPr>
                <w:rFonts w:cs="TrebuchetMS"/>
                <w:sz w:val="24"/>
                <w:szCs w:val="24"/>
              </w:rPr>
              <w:t>însoțite de toate studiile, expertizele, avizele și acordurile specifice fiecărui tip de investiție, conform reglementărilor în vigoare.</w:t>
            </w:r>
          </w:p>
        </w:tc>
        <w:tc>
          <w:tcPr>
            <w:tcW w:w="283" w:type="pct"/>
          </w:tcPr>
          <w:p w14:paraId="4B73DAA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6970B82"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BA15CD5"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87332B7"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66D806E"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1E4CFA8" w14:textId="77777777" w:rsidR="009907EA" w:rsidRPr="009371B1" w:rsidRDefault="009907EA" w:rsidP="00AA5B42">
            <w:pPr>
              <w:spacing w:after="0" w:line="240" w:lineRule="auto"/>
              <w:rPr>
                <w:rFonts w:ascii="Calibri Light" w:eastAsia="Times New Roman" w:hAnsi="Calibri Light" w:cs="Arial"/>
                <w:b/>
                <w:sz w:val="24"/>
                <w:szCs w:val="24"/>
                <w:lang w:eastAsia="fr-FR"/>
              </w:rPr>
            </w:pPr>
          </w:p>
          <w:p w14:paraId="01FF35C1" w14:textId="77777777" w:rsidR="009907EA" w:rsidRPr="009371B1" w:rsidRDefault="009907EA" w:rsidP="00AA5B42">
            <w:pPr>
              <w:spacing w:after="0" w:line="240" w:lineRule="auto"/>
              <w:jc w:val="center"/>
              <w:rPr>
                <w:rFonts w:ascii="Calibri Light" w:eastAsia="Times New Roman" w:hAnsi="Calibri Light" w:cs="Arial"/>
                <w:b/>
                <w:sz w:val="20"/>
                <w:szCs w:val="20"/>
                <w:u w:val="single"/>
                <w:lang w:eastAsia="ro-RO"/>
              </w:rPr>
            </w:pPr>
          </w:p>
        </w:tc>
        <w:tc>
          <w:tcPr>
            <w:tcW w:w="361" w:type="pct"/>
          </w:tcPr>
          <w:p w14:paraId="36BDD8C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C32DFF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6C770CF"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C3F79C3"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A2EE908"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4AEC4C8" w14:textId="77777777" w:rsidR="009907EA" w:rsidRPr="009371B1" w:rsidRDefault="009907EA" w:rsidP="00AA5B42">
            <w:pPr>
              <w:spacing w:after="0" w:line="240" w:lineRule="auto"/>
              <w:rPr>
                <w:rFonts w:ascii="Calibri Light" w:eastAsia="Times New Roman" w:hAnsi="Calibri Light" w:cs="Arial"/>
                <w:b/>
                <w:sz w:val="24"/>
                <w:szCs w:val="24"/>
                <w:lang w:eastAsia="fr-FR"/>
              </w:rPr>
            </w:pPr>
          </w:p>
          <w:p w14:paraId="3FBFDD3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406" w:type="pct"/>
          </w:tcPr>
          <w:p w14:paraId="3E962F1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2987FD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4F6CF45B"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1E72911"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C1F3B21"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52C458C" w14:textId="77777777" w:rsidR="009907EA" w:rsidRPr="009371B1" w:rsidRDefault="009907EA" w:rsidP="00AA5B42">
            <w:pPr>
              <w:spacing w:after="0" w:line="240" w:lineRule="auto"/>
              <w:rPr>
                <w:rFonts w:ascii="Calibri Light" w:eastAsia="Times New Roman" w:hAnsi="Calibri Light" w:cs="Arial"/>
                <w:b/>
                <w:sz w:val="24"/>
                <w:szCs w:val="24"/>
                <w:lang w:eastAsia="fr-FR"/>
              </w:rPr>
            </w:pPr>
          </w:p>
          <w:p w14:paraId="5E74B63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361" w:type="pct"/>
          </w:tcPr>
          <w:p w14:paraId="3E7E67B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25CCEBD"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D73EF8C"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3B97AE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6DAC5D09"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87A04C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361" w:type="pct"/>
          </w:tcPr>
          <w:p w14:paraId="4C1700E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98B060C"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5573C98F"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56084C90"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76E1372"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74ECBBCD" w14:textId="77777777" w:rsidR="009907EA" w:rsidRPr="006008B1" w:rsidRDefault="009907EA" w:rsidP="00AA5B42">
            <w:pPr>
              <w:spacing w:after="0" w:line="240" w:lineRule="auto"/>
              <w:jc w:val="center"/>
              <w:rPr>
                <w:rFonts w:ascii="Calibri Light" w:eastAsia="Times New Roman" w:hAnsi="Calibri Light" w:cs="Arial"/>
                <w:b/>
                <w:sz w:val="24"/>
                <w:szCs w:val="24"/>
                <w:lang w:eastAsia="fr-FR"/>
              </w:rPr>
            </w:pPr>
          </w:p>
        </w:tc>
        <w:tc>
          <w:tcPr>
            <w:tcW w:w="406" w:type="pct"/>
          </w:tcPr>
          <w:p w14:paraId="38ED9AF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E5DBF95"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3D8B7B2A"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2B00D167"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596E1969"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FD1A570" w14:textId="77777777" w:rsidR="009907EA" w:rsidRDefault="009907EA" w:rsidP="00AA5B42">
            <w:pPr>
              <w:spacing w:after="0" w:line="240" w:lineRule="auto"/>
              <w:rPr>
                <w:rFonts w:ascii="Calibri Light" w:eastAsia="Times New Roman" w:hAnsi="Calibri Light" w:cs="Arial"/>
                <w:b/>
                <w:sz w:val="24"/>
                <w:szCs w:val="20"/>
                <w:u w:val="single"/>
                <w:lang w:eastAsia="fr-FR"/>
              </w:rPr>
            </w:pPr>
          </w:p>
          <w:p w14:paraId="58C4A0CA" w14:textId="77777777" w:rsidR="009907EA" w:rsidRPr="006008B1" w:rsidRDefault="009907EA" w:rsidP="00AA5B42">
            <w:pPr>
              <w:spacing w:after="0" w:line="240" w:lineRule="auto"/>
              <w:jc w:val="center"/>
              <w:rPr>
                <w:rFonts w:ascii="Calibri Light" w:eastAsia="Times New Roman" w:hAnsi="Calibri Light" w:cs="Arial"/>
                <w:b/>
                <w:sz w:val="24"/>
                <w:szCs w:val="24"/>
                <w:lang w:eastAsia="fr-FR"/>
              </w:rPr>
            </w:pPr>
          </w:p>
        </w:tc>
      </w:tr>
      <w:tr w:rsidR="009907EA" w:rsidRPr="009371B1" w14:paraId="0CF0BDB9" w14:textId="77777777" w:rsidTr="00AA5B42">
        <w:trPr>
          <w:trHeight w:val="2146"/>
        </w:trPr>
        <w:tc>
          <w:tcPr>
            <w:tcW w:w="2822" w:type="pct"/>
          </w:tcPr>
          <w:p w14:paraId="1C7F4385" w14:textId="77777777" w:rsidR="009907EA" w:rsidRPr="009602B2" w:rsidRDefault="009907EA" w:rsidP="000413CF">
            <w:pPr>
              <w:spacing w:before="43"/>
              <w:ind w:right="-42"/>
              <w:jc w:val="both"/>
              <w:rPr>
                <w:rFonts w:cs="Calibri"/>
                <w:sz w:val="24"/>
                <w:szCs w:val="24"/>
              </w:rPr>
            </w:pPr>
            <w:r w:rsidRPr="009602B2">
              <w:rPr>
                <w:rFonts w:cs="TrebuchetMS"/>
                <w:b/>
                <w:sz w:val="24"/>
                <w:szCs w:val="24"/>
              </w:rPr>
              <w:t>2.</w:t>
            </w:r>
            <w:r w:rsidRPr="009371B1">
              <w:rPr>
                <w:rFonts w:ascii="Calibri Light" w:hAnsi="Calibri Light" w:cs="TrebuchetMS"/>
                <w:b/>
                <w:sz w:val="24"/>
                <w:szCs w:val="24"/>
              </w:rPr>
              <w:t xml:space="preserve"> </w:t>
            </w:r>
            <w:r w:rsidRPr="009602B2">
              <w:rPr>
                <w:rFonts w:cs="TrebuchetMS"/>
                <w:b/>
                <w:sz w:val="24"/>
                <w:szCs w:val="24"/>
              </w:rPr>
              <w:t>Certificat de Urbanism</w:t>
            </w:r>
            <w:r w:rsidRPr="009602B2">
              <w:rPr>
                <w:rFonts w:cs="TrebuchetMS"/>
                <w:sz w:val="24"/>
                <w:szCs w:val="24"/>
              </w:rPr>
              <w:t xml:space="preserve">, valabil la data depunerii Cererii de </w:t>
            </w:r>
            <w:proofErr w:type="spellStart"/>
            <w:r w:rsidRPr="009602B2">
              <w:rPr>
                <w:rFonts w:cs="TrebuchetMS"/>
                <w:sz w:val="24"/>
                <w:szCs w:val="24"/>
              </w:rPr>
              <w:t>Finanţare</w:t>
            </w:r>
            <w:proofErr w:type="spellEnd"/>
            <w:r w:rsidRPr="009602B2">
              <w:rPr>
                <w:rFonts w:cs="TrebuchetMS"/>
                <w:sz w:val="24"/>
                <w:szCs w:val="24"/>
              </w:rPr>
              <w:t xml:space="preserve">, eliberat în </w:t>
            </w:r>
            <w:proofErr w:type="spellStart"/>
            <w:r w:rsidRPr="009602B2">
              <w:rPr>
                <w:rFonts w:cs="TrebuchetMS"/>
                <w:sz w:val="24"/>
                <w:szCs w:val="24"/>
              </w:rPr>
              <w:t>condiţiile</w:t>
            </w:r>
            <w:proofErr w:type="spellEnd"/>
            <w:r w:rsidRPr="009602B2">
              <w:rPr>
                <w:rFonts w:cs="TrebuchetMS"/>
                <w:sz w:val="24"/>
                <w:szCs w:val="24"/>
              </w:rPr>
              <w:t xml:space="preserve"> Legii nr.</w:t>
            </w:r>
            <w:r>
              <w:rPr>
                <w:rFonts w:cs="TrebuchetMS"/>
                <w:sz w:val="24"/>
                <w:szCs w:val="24"/>
              </w:rPr>
              <w:t xml:space="preserve"> </w:t>
            </w:r>
            <w:r w:rsidRPr="009602B2">
              <w:rPr>
                <w:rFonts w:cs="TrebuchetMS"/>
                <w:sz w:val="24"/>
                <w:szCs w:val="24"/>
              </w:rPr>
              <w:t xml:space="preserve">50/1991, </w:t>
            </w:r>
            <w:r w:rsidRPr="009602B2">
              <w:rPr>
                <w:rFonts w:cs="Calibri"/>
                <w:spacing w:val="-2"/>
                <w:sz w:val="24"/>
                <w:szCs w:val="24"/>
              </w:rPr>
              <w:t>m</w:t>
            </w:r>
            <w:r w:rsidRPr="009602B2">
              <w:rPr>
                <w:rFonts w:cs="Calibri"/>
                <w:sz w:val="24"/>
                <w:szCs w:val="24"/>
              </w:rPr>
              <w:t>o</w:t>
            </w:r>
            <w:r w:rsidRPr="009602B2">
              <w:rPr>
                <w:rFonts w:cs="Calibri"/>
                <w:spacing w:val="2"/>
                <w:sz w:val="24"/>
                <w:szCs w:val="24"/>
              </w:rPr>
              <w:t>d</w:t>
            </w:r>
            <w:r w:rsidRPr="009602B2">
              <w:rPr>
                <w:rFonts w:cs="Calibri"/>
                <w:spacing w:val="-2"/>
                <w:sz w:val="24"/>
                <w:szCs w:val="24"/>
              </w:rPr>
              <w:t>i</w:t>
            </w:r>
            <w:r w:rsidRPr="009602B2">
              <w:rPr>
                <w:rFonts w:cs="Calibri"/>
                <w:spacing w:val="1"/>
                <w:sz w:val="24"/>
                <w:szCs w:val="24"/>
              </w:rPr>
              <w:t>f</w:t>
            </w:r>
            <w:r w:rsidRPr="009602B2">
              <w:rPr>
                <w:rFonts w:cs="Calibri"/>
                <w:sz w:val="24"/>
                <w:szCs w:val="24"/>
              </w:rPr>
              <w:t>i</w:t>
            </w:r>
            <w:r w:rsidRPr="009602B2">
              <w:rPr>
                <w:rFonts w:cs="Calibri"/>
                <w:spacing w:val="-1"/>
                <w:sz w:val="24"/>
                <w:szCs w:val="24"/>
              </w:rPr>
              <w:t>c</w:t>
            </w:r>
            <w:r w:rsidRPr="009602B2">
              <w:rPr>
                <w:rFonts w:cs="Calibri"/>
                <w:sz w:val="24"/>
                <w:szCs w:val="24"/>
              </w:rPr>
              <w:t>a</w:t>
            </w:r>
            <w:r w:rsidRPr="009602B2">
              <w:rPr>
                <w:rFonts w:cs="Calibri"/>
                <w:spacing w:val="1"/>
                <w:sz w:val="24"/>
                <w:szCs w:val="24"/>
              </w:rPr>
              <w:t>t</w:t>
            </w:r>
            <w:r w:rsidRPr="009602B2">
              <w:rPr>
                <w:rFonts w:cs="Calibri"/>
                <w:sz w:val="24"/>
                <w:szCs w:val="24"/>
              </w:rPr>
              <w:t xml:space="preserve">ă, </w:t>
            </w:r>
            <w:r w:rsidRPr="009602B2">
              <w:rPr>
                <w:rFonts w:cs="Calibri"/>
                <w:spacing w:val="24"/>
                <w:sz w:val="24"/>
                <w:szCs w:val="24"/>
              </w:rPr>
              <w:t xml:space="preserve"> </w:t>
            </w:r>
            <w:r w:rsidRPr="009602B2">
              <w:rPr>
                <w:rFonts w:cs="Calibri"/>
                <w:spacing w:val="-3"/>
                <w:sz w:val="24"/>
                <w:szCs w:val="24"/>
              </w:rPr>
              <w:t>c</w:t>
            </w:r>
            <w:r w:rsidRPr="009602B2">
              <w:rPr>
                <w:rFonts w:cs="Calibri"/>
                <w:sz w:val="24"/>
                <w:szCs w:val="24"/>
              </w:rPr>
              <w:t>o</w:t>
            </w:r>
            <w:r w:rsidRPr="009602B2">
              <w:rPr>
                <w:rFonts w:cs="Calibri"/>
                <w:spacing w:val="1"/>
                <w:sz w:val="24"/>
                <w:szCs w:val="24"/>
              </w:rPr>
              <w:t>mp</w:t>
            </w:r>
            <w:r w:rsidRPr="009602B2">
              <w:rPr>
                <w:rFonts w:cs="Calibri"/>
                <w:sz w:val="24"/>
                <w:szCs w:val="24"/>
              </w:rPr>
              <w:t>l</w:t>
            </w:r>
            <w:r w:rsidRPr="009602B2">
              <w:rPr>
                <w:rFonts w:cs="Calibri"/>
                <w:spacing w:val="-2"/>
                <w:sz w:val="24"/>
                <w:szCs w:val="24"/>
              </w:rPr>
              <w:t>e</w:t>
            </w:r>
            <w:r w:rsidRPr="009602B2">
              <w:rPr>
                <w:rFonts w:cs="Calibri"/>
                <w:spacing w:val="1"/>
                <w:sz w:val="24"/>
                <w:szCs w:val="24"/>
              </w:rPr>
              <w:t>t</w:t>
            </w:r>
            <w:r w:rsidRPr="009602B2">
              <w:rPr>
                <w:rFonts w:cs="Calibri"/>
                <w:sz w:val="24"/>
                <w:szCs w:val="24"/>
              </w:rPr>
              <w:t>a</w:t>
            </w:r>
            <w:r w:rsidRPr="009602B2">
              <w:rPr>
                <w:rFonts w:cs="Calibri"/>
                <w:spacing w:val="1"/>
                <w:sz w:val="24"/>
                <w:szCs w:val="24"/>
              </w:rPr>
              <w:t>t</w:t>
            </w:r>
            <w:r w:rsidRPr="009602B2">
              <w:rPr>
                <w:rFonts w:cs="Calibri"/>
                <w:sz w:val="24"/>
                <w:szCs w:val="24"/>
              </w:rPr>
              <w:t xml:space="preserve">ă </w:t>
            </w:r>
            <w:r w:rsidRPr="009602B2">
              <w:rPr>
                <w:rFonts w:cs="Calibri"/>
                <w:spacing w:val="24"/>
                <w:sz w:val="24"/>
                <w:szCs w:val="24"/>
              </w:rPr>
              <w:t xml:space="preserve"> </w:t>
            </w:r>
            <w:r w:rsidRPr="009602B2">
              <w:rPr>
                <w:rFonts w:cs="Calibri"/>
                <w:sz w:val="24"/>
                <w:szCs w:val="24"/>
              </w:rPr>
              <w:t xml:space="preserve">și </w:t>
            </w:r>
            <w:r w:rsidRPr="009602B2">
              <w:rPr>
                <w:rFonts w:cs="Calibri"/>
                <w:spacing w:val="23"/>
                <w:sz w:val="24"/>
                <w:szCs w:val="24"/>
              </w:rPr>
              <w:t xml:space="preserve"> </w:t>
            </w:r>
            <w:r w:rsidRPr="009602B2">
              <w:rPr>
                <w:rFonts w:cs="Calibri"/>
                <w:sz w:val="24"/>
                <w:szCs w:val="24"/>
              </w:rPr>
              <w:t>r</w:t>
            </w:r>
            <w:r w:rsidRPr="009602B2">
              <w:rPr>
                <w:rFonts w:cs="Calibri"/>
                <w:spacing w:val="-2"/>
                <w:sz w:val="24"/>
                <w:szCs w:val="24"/>
              </w:rPr>
              <w:t>e</w:t>
            </w:r>
            <w:r w:rsidRPr="009602B2">
              <w:rPr>
                <w:rFonts w:cs="Calibri"/>
                <w:spacing w:val="1"/>
                <w:sz w:val="24"/>
                <w:szCs w:val="24"/>
              </w:rPr>
              <w:t>p</w:t>
            </w:r>
            <w:r w:rsidRPr="009602B2">
              <w:rPr>
                <w:rFonts w:cs="Calibri"/>
                <w:spacing w:val="-1"/>
                <w:sz w:val="24"/>
                <w:szCs w:val="24"/>
              </w:rPr>
              <w:t>u</w:t>
            </w:r>
            <w:r w:rsidRPr="009602B2">
              <w:rPr>
                <w:rFonts w:cs="Calibri"/>
                <w:spacing w:val="1"/>
                <w:sz w:val="24"/>
                <w:szCs w:val="24"/>
              </w:rPr>
              <w:t>b</w:t>
            </w:r>
            <w:r w:rsidRPr="009602B2">
              <w:rPr>
                <w:rFonts w:cs="Calibri"/>
                <w:sz w:val="24"/>
                <w:szCs w:val="24"/>
              </w:rPr>
              <w:t>li</w:t>
            </w:r>
            <w:r w:rsidRPr="009602B2">
              <w:rPr>
                <w:rFonts w:cs="Calibri"/>
                <w:spacing w:val="-1"/>
                <w:sz w:val="24"/>
                <w:szCs w:val="24"/>
              </w:rPr>
              <w:t>c</w:t>
            </w:r>
            <w:r w:rsidRPr="009602B2">
              <w:rPr>
                <w:rFonts w:cs="Calibri"/>
                <w:sz w:val="24"/>
                <w:szCs w:val="24"/>
              </w:rPr>
              <w:t>a</w:t>
            </w:r>
            <w:r w:rsidRPr="009602B2">
              <w:rPr>
                <w:rFonts w:cs="Calibri"/>
                <w:spacing w:val="-1"/>
                <w:sz w:val="24"/>
                <w:szCs w:val="24"/>
              </w:rPr>
              <w:t>t</w:t>
            </w:r>
            <w:r w:rsidRPr="009602B2">
              <w:rPr>
                <w:rFonts w:cs="Calibri"/>
                <w:sz w:val="24"/>
                <w:szCs w:val="24"/>
              </w:rPr>
              <w:t xml:space="preserve">ă, </w:t>
            </w:r>
            <w:r w:rsidRPr="009602B2">
              <w:rPr>
                <w:rFonts w:cs="Calibri"/>
                <w:spacing w:val="1"/>
                <w:sz w:val="24"/>
                <w:szCs w:val="24"/>
              </w:rPr>
              <w:t>p</w:t>
            </w:r>
            <w:r w:rsidRPr="009602B2">
              <w:rPr>
                <w:rFonts w:cs="Calibri"/>
                <w:sz w:val="24"/>
                <w:szCs w:val="24"/>
              </w:rPr>
              <w:t>rivi</w:t>
            </w:r>
            <w:r w:rsidRPr="009602B2">
              <w:rPr>
                <w:rFonts w:cs="Calibri"/>
                <w:spacing w:val="1"/>
                <w:sz w:val="24"/>
                <w:szCs w:val="24"/>
              </w:rPr>
              <w:t>n</w:t>
            </w:r>
            <w:r w:rsidRPr="009602B2">
              <w:rPr>
                <w:rFonts w:cs="Calibri"/>
                <w:sz w:val="24"/>
                <w:szCs w:val="24"/>
              </w:rPr>
              <w:t xml:space="preserve">d    </w:t>
            </w:r>
            <w:r w:rsidRPr="009602B2">
              <w:rPr>
                <w:rFonts w:cs="Calibri"/>
                <w:spacing w:val="39"/>
                <w:sz w:val="24"/>
                <w:szCs w:val="24"/>
              </w:rPr>
              <w:t xml:space="preserve"> </w:t>
            </w:r>
            <w:r w:rsidRPr="009602B2">
              <w:rPr>
                <w:rFonts w:cs="Calibri"/>
                <w:spacing w:val="-2"/>
                <w:sz w:val="24"/>
                <w:szCs w:val="24"/>
              </w:rPr>
              <w:t>a</w:t>
            </w:r>
            <w:r w:rsidRPr="009602B2">
              <w:rPr>
                <w:rFonts w:cs="Calibri"/>
                <w:spacing w:val="1"/>
                <w:sz w:val="24"/>
                <w:szCs w:val="24"/>
              </w:rPr>
              <w:t>ut</w:t>
            </w:r>
            <w:r w:rsidRPr="009602B2">
              <w:rPr>
                <w:rFonts w:cs="Calibri"/>
                <w:spacing w:val="-2"/>
                <w:sz w:val="24"/>
                <w:szCs w:val="24"/>
              </w:rPr>
              <w:t>o</w:t>
            </w:r>
            <w:r w:rsidRPr="009602B2">
              <w:rPr>
                <w:rFonts w:cs="Calibri"/>
                <w:sz w:val="24"/>
                <w:szCs w:val="24"/>
              </w:rPr>
              <w:t>ri</w:t>
            </w:r>
            <w:r w:rsidRPr="009602B2">
              <w:rPr>
                <w:rFonts w:cs="Calibri"/>
                <w:spacing w:val="1"/>
                <w:sz w:val="24"/>
                <w:szCs w:val="24"/>
              </w:rPr>
              <w:t>z</w:t>
            </w:r>
            <w:r w:rsidRPr="009602B2">
              <w:rPr>
                <w:rFonts w:cs="Calibri"/>
                <w:sz w:val="24"/>
                <w:szCs w:val="24"/>
              </w:rPr>
              <w:t>a</w:t>
            </w:r>
            <w:r w:rsidRPr="009602B2">
              <w:rPr>
                <w:rFonts w:cs="Calibri"/>
                <w:spacing w:val="-2"/>
                <w:sz w:val="24"/>
                <w:szCs w:val="24"/>
              </w:rPr>
              <w:t>r</w:t>
            </w:r>
            <w:r w:rsidRPr="009602B2">
              <w:rPr>
                <w:rFonts w:cs="Calibri"/>
                <w:sz w:val="24"/>
                <w:szCs w:val="24"/>
              </w:rPr>
              <w:t xml:space="preserve">ea    </w:t>
            </w:r>
            <w:r w:rsidRPr="009602B2">
              <w:rPr>
                <w:rFonts w:cs="Calibri"/>
                <w:spacing w:val="38"/>
                <w:sz w:val="24"/>
                <w:szCs w:val="24"/>
              </w:rPr>
              <w:t xml:space="preserve"> </w:t>
            </w:r>
            <w:r w:rsidRPr="009602B2">
              <w:rPr>
                <w:rFonts w:cs="Calibri"/>
                <w:sz w:val="24"/>
                <w:szCs w:val="24"/>
              </w:rPr>
              <w:t>execu</w:t>
            </w:r>
            <w:r w:rsidRPr="009602B2">
              <w:rPr>
                <w:rFonts w:cs="Calibri"/>
                <w:spacing w:val="1"/>
                <w:sz w:val="24"/>
                <w:szCs w:val="24"/>
              </w:rPr>
              <w:t>t</w:t>
            </w:r>
            <w:r w:rsidRPr="009602B2">
              <w:rPr>
                <w:rFonts w:cs="Calibri"/>
                <w:sz w:val="24"/>
                <w:szCs w:val="24"/>
              </w:rPr>
              <w:t xml:space="preserve">ării    </w:t>
            </w:r>
            <w:r w:rsidRPr="009602B2">
              <w:rPr>
                <w:rFonts w:cs="Calibri"/>
                <w:spacing w:val="38"/>
                <w:sz w:val="24"/>
                <w:szCs w:val="24"/>
              </w:rPr>
              <w:t xml:space="preserve"> </w:t>
            </w:r>
            <w:r w:rsidRPr="009602B2">
              <w:rPr>
                <w:rFonts w:cs="Calibri"/>
                <w:sz w:val="24"/>
                <w:szCs w:val="24"/>
              </w:rPr>
              <w:t>l</w:t>
            </w:r>
            <w:r w:rsidRPr="009602B2">
              <w:rPr>
                <w:rFonts w:cs="Calibri"/>
                <w:spacing w:val="1"/>
                <w:sz w:val="24"/>
                <w:szCs w:val="24"/>
              </w:rPr>
              <w:t>u</w:t>
            </w:r>
            <w:r w:rsidRPr="009602B2">
              <w:rPr>
                <w:rFonts w:cs="Calibri"/>
                <w:spacing w:val="-1"/>
                <w:sz w:val="24"/>
                <w:szCs w:val="24"/>
              </w:rPr>
              <w:t>c</w:t>
            </w:r>
            <w:r w:rsidRPr="009602B2">
              <w:rPr>
                <w:rFonts w:cs="Calibri"/>
                <w:sz w:val="24"/>
                <w:szCs w:val="24"/>
              </w:rPr>
              <w:t>răr</w:t>
            </w:r>
            <w:r w:rsidRPr="009602B2">
              <w:rPr>
                <w:rFonts w:cs="Calibri"/>
                <w:spacing w:val="-2"/>
                <w:sz w:val="24"/>
                <w:szCs w:val="24"/>
              </w:rPr>
              <w:t>i</w:t>
            </w:r>
            <w:r w:rsidRPr="009602B2">
              <w:rPr>
                <w:rFonts w:cs="Calibri"/>
                <w:sz w:val="24"/>
                <w:szCs w:val="24"/>
              </w:rPr>
              <w:t xml:space="preserve">lor    </w:t>
            </w:r>
            <w:r w:rsidRPr="009602B2">
              <w:rPr>
                <w:rFonts w:cs="Calibri"/>
                <w:spacing w:val="39"/>
                <w:sz w:val="24"/>
                <w:szCs w:val="24"/>
              </w:rPr>
              <w:t xml:space="preserve"> </w:t>
            </w:r>
            <w:r w:rsidRPr="009602B2">
              <w:rPr>
                <w:rFonts w:cs="Calibri"/>
                <w:spacing w:val="1"/>
                <w:sz w:val="24"/>
                <w:szCs w:val="24"/>
              </w:rPr>
              <w:t>d</w:t>
            </w:r>
            <w:r w:rsidRPr="009602B2">
              <w:rPr>
                <w:rFonts w:cs="Calibri"/>
                <w:sz w:val="24"/>
                <w:szCs w:val="24"/>
              </w:rPr>
              <w:t xml:space="preserve">e </w:t>
            </w:r>
            <w:proofErr w:type="spellStart"/>
            <w:r w:rsidRPr="009602B2">
              <w:rPr>
                <w:rFonts w:cs="Calibri"/>
                <w:spacing w:val="-1"/>
                <w:sz w:val="24"/>
                <w:szCs w:val="24"/>
              </w:rPr>
              <w:t>c</w:t>
            </w:r>
            <w:r w:rsidRPr="009602B2">
              <w:rPr>
                <w:rFonts w:cs="Calibri"/>
                <w:sz w:val="24"/>
                <w:szCs w:val="24"/>
              </w:rPr>
              <w:t>o</w:t>
            </w:r>
            <w:r w:rsidRPr="009602B2">
              <w:rPr>
                <w:rFonts w:cs="Calibri"/>
                <w:spacing w:val="2"/>
                <w:sz w:val="24"/>
                <w:szCs w:val="24"/>
              </w:rPr>
              <w:t>n</w:t>
            </w:r>
            <w:r w:rsidRPr="009602B2">
              <w:rPr>
                <w:rFonts w:cs="Calibri"/>
                <w:sz w:val="24"/>
                <w:szCs w:val="24"/>
              </w:rPr>
              <w:t>s</w:t>
            </w:r>
            <w:r w:rsidRPr="009602B2">
              <w:rPr>
                <w:rFonts w:cs="Calibri"/>
                <w:spacing w:val="1"/>
                <w:sz w:val="24"/>
                <w:szCs w:val="24"/>
              </w:rPr>
              <w:t>t</w:t>
            </w:r>
            <w:r w:rsidRPr="009602B2">
              <w:rPr>
                <w:rFonts w:cs="Calibri"/>
                <w:sz w:val="24"/>
                <w:szCs w:val="24"/>
              </w:rPr>
              <w:t>r</w:t>
            </w:r>
            <w:r w:rsidRPr="009602B2">
              <w:rPr>
                <w:rFonts w:cs="Calibri"/>
                <w:spacing w:val="1"/>
                <w:sz w:val="24"/>
                <w:szCs w:val="24"/>
              </w:rPr>
              <w:t>u</w:t>
            </w:r>
            <w:r w:rsidRPr="009602B2">
              <w:rPr>
                <w:rFonts w:cs="Calibri"/>
                <w:spacing w:val="-3"/>
                <w:sz w:val="24"/>
                <w:szCs w:val="24"/>
              </w:rPr>
              <w:t>c</w:t>
            </w:r>
            <w:r w:rsidRPr="009602B2">
              <w:rPr>
                <w:rFonts w:cs="Calibri"/>
                <w:spacing w:val="1"/>
                <w:sz w:val="24"/>
                <w:szCs w:val="24"/>
              </w:rPr>
              <w:t>ţ</w:t>
            </w:r>
            <w:r w:rsidRPr="009602B2">
              <w:rPr>
                <w:rFonts w:cs="Calibri"/>
                <w:sz w:val="24"/>
                <w:szCs w:val="24"/>
              </w:rPr>
              <w:t>ii</w:t>
            </w:r>
            <w:proofErr w:type="spellEnd"/>
            <w:r w:rsidRPr="009602B2">
              <w:rPr>
                <w:rFonts w:cs="Calibri"/>
                <w:sz w:val="24"/>
                <w:szCs w:val="24"/>
              </w:rPr>
              <w:t xml:space="preserve">. </w:t>
            </w:r>
            <w:r w:rsidRPr="009602B2">
              <w:rPr>
                <w:rFonts w:cs="TrebuchetMS"/>
                <w:sz w:val="24"/>
                <w:szCs w:val="24"/>
              </w:rPr>
              <w:t xml:space="preserve">În Cererea de </w:t>
            </w:r>
            <w:proofErr w:type="spellStart"/>
            <w:r w:rsidRPr="009602B2">
              <w:rPr>
                <w:rFonts w:cs="TrebuchetMS"/>
                <w:sz w:val="24"/>
                <w:szCs w:val="24"/>
              </w:rPr>
              <w:t>Finanţare</w:t>
            </w:r>
            <w:proofErr w:type="spellEnd"/>
            <w:r w:rsidRPr="009602B2">
              <w:rPr>
                <w:rFonts w:cs="TrebuchetMS"/>
                <w:sz w:val="24"/>
                <w:szCs w:val="24"/>
              </w:rPr>
              <w:t xml:space="preserve"> trebuie specificat numele proiectului/</w:t>
            </w:r>
            <w:proofErr w:type="spellStart"/>
            <w:r w:rsidRPr="009602B2">
              <w:rPr>
                <w:rFonts w:cs="TrebuchetMS"/>
                <w:sz w:val="24"/>
                <w:szCs w:val="24"/>
              </w:rPr>
              <w:t>investiţiei</w:t>
            </w:r>
            <w:proofErr w:type="spellEnd"/>
            <w:r w:rsidRPr="009602B2">
              <w:rPr>
                <w:rFonts w:cs="TrebuchetMS"/>
                <w:sz w:val="24"/>
                <w:szCs w:val="24"/>
              </w:rPr>
              <w:t xml:space="preserve"> așa cum este </w:t>
            </w:r>
            <w:proofErr w:type="spellStart"/>
            <w:r w:rsidRPr="009602B2">
              <w:rPr>
                <w:rFonts w:cs="TrebuchetMS"/>
                <w:sz w:val="24"/>
                <w:szCs w:val="24"/>
              </w:rPr>
              <w:t>menţionat</w:t>
            </w:r>
            <w:proofErr w:type="spellEnd"/>
            <w:r w:rsidRPr="009602B2">
              <w:rPr>
                <w:rFonts w:cs="TrebuchetMS"/>
                <w:sz w:val="24"/>
                <w:szCs w:val="24"/>
              </w:rPr>
              <w:t xml:space="preserve"> în Certificatul de Urbanism.</w:t>
            </w:r>
          </w:p>
        </w:tc>
        <w:tc>
          <w:tcPr>
            <w:tcW w:w="283" w:type="pct"/>
          </w:tcPr>
          <w:p w14:paraId="594E092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1C0F93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361" w:type="pct"/>
          </w:tcPr>
          <w:p w14:paraId="0325EF6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15EFBC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406" w:type="pct"/>
          </w:tcPr>
          <w:p w14:paraId="13ED7FE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94F6D8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361" w:type="pct"/>
          </w:tcPr>
          <w:p w14:paraId="172A5E0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4F6678BA" w14:textId="77777777" w:rsidR="009907EA" w:rsidRPr="009371B1" w:rsidRDefault="009907EA" w:rsidP="00AA5B42">
            <w:pPr>
              <w:spacing w:after="0" w:line="240" w:lineRule="auto"/>
              <w:jc w:val="center"/>
              <w:rPr>
                <w:rFonts w:ascii="Calibri Light" w:eastAsia="Times New Roman" w:hAnsi="Calibri Light" w:cs="Arial"/>
                <w:b/>
                <w:sz w:val="24"/>
                <w:szCs w:val="20"/>
                <w:u w:val="single"/>
                <w:lang w:eastAsia="fr-FR"/>
              </w:rPr>
            </w:pPr>
            <w:r w:rsidRPr="009371B1">
              <w:rPr>
                <w:rFonts w:ascii="Calibri Light" w:eastAsia="Times New Roman" w:hAnsi="Calibri Light" w:cs="Arial"/>
                <w:b/>
                <w:sz w:val="24"/>
                <w:szCs w:val="24"/>
                <w:lang w:eastAsia="fr-FR"/>
              </w:rPr>
              <w:sym w:font="Wingdings" w:char="F06F"/>
            </w:r>
          </w:p>
        </w:tc>
        <w:tc>
          <w:tcPr>
            <w:tcW w:w="406" w:type="pct"/>
          </w:tcPr>
          <w:p w14:paraId="29326245" w14:textId="77777777" w:rsidR="009907EA" w:rsidRPr="009371B1" w:rsidRDefault="009907EA" w:rsidP="00AA5B42">
            <w:pPr>
              <w:spacing w:after="0" w:line="240" w:lineRule="auto"/>
              <w:jc w:val="center"/>
              <w:rPr>
                <w:rFonts w:ascii="Calibri Light" w:eastAsia="Times New Roman" w:hAnsi="Calibri Light" w:cs="Arial"/>
                <w:b/>
                <w:sz w:val="24"/>
                <w:szCs w:val="20"/>
                <w:u w:val="single"/>
                <w:lang w:eastAsia="fr-FR"/>
              </w:rPr>
            </w:pPr>
            <w:r w:rsidRPr="009371B1">
              <w:rPr>
                <w:rFonts w:ascii="Calibri Light" w:eastAsia="Times New Roman" w:hAnsi="Calibri Light" w:cs="Arial"/>
                <w:b/>
                <w:sz w:val="24"/>
                <w:szCs w:val="24"/>
                <w:lang w:eastAsia="fr-FR"/>
              </w:rPr>
              <w:sym w:font="Wingdings" w:char="F06F"/>
            </w:r>
          </w:p>
        </w:tc>
      </w:tr>
      <w:tr w:rsidR="009907EA" w:rsidRPr="009371B1" w14:paraId="179D9F30" w14:textId="77777777" w:rsidTr="00AA5B42">
        <w:trPr>
          <w:trHeight w:val="1621"/>
        </w:trPr>
        <w:tc>
          <w:tcPr>
            <w:tcW w:w="2822" w:type="pct"/>
          </w:tcPr>
          <w:p w14:paraId="0AAB0EB8" w14:textId="77777777" w:rsidR="009907EA" w:rsidRPr="009602B2" w:rsidRDefault="009907EA" w:rsidP="00AA5B42">
            <w:pPr>
              <w:autoSpaceDE w:val="0"/>
              <w:autoSpaceDN w:val="0"/>
              <w:adjustRightInd w:val="0"/>
              <w:spacing w:after="0"/>
              <w:jc w:val="both"/>
              <w:rPr>
                <w:rFonts w:cs="TrebuchetMS"/>
                <w:b/>
                <w:sz w:val="24"/>
                <w:szCs w:val="24"/>
              </w:rPr>
            </w:pPr>
            <w:r w:rsidRPr="009602B2">
              <w:rPr>
                <w:rFonts w:cs="TrebuchetMS"/>
                <w:b/>
                <w:sz w:val="24"/>
                <w:szCs w:val="24"/>
              </w:rPr>
              <w:t>Pentru comune și ADI:</w:t>
            </w:r>
          </w:p>
          <w:p w14:paraId="5F605846" w14:textId="77777777" w:rsidR="009907EA" w:rsidRPr="009602B2" w:rsidRDefault="009907EA" w:rsidP="00AA5B42">
            <w:pPr>
              <w:autoSpaceDE w:val="0"/>
              <w:autoSpaceDN w:val="0"/>
              <w:adjustRightInd w:val="0"/>
              <w:spacing w:after="0"/>
              <w:jc w:val="both"/>
              <w:rPr>
                <w:rFonts w:cs="TrebuchetMS"/>
                <w:sz w:val="24"/>
                <w:szCs w:val="24"/>
              </w:rPr>
            </w:pPr>
            <w:r w:rsidRPr="009602B2">
              <w:rPr>
                <w:rFonts w:cs="TrebuchetMS"/>
                <w:b/>
                <w:sz w:val="24"/>
                <w:szCs w:val="24"/>
              </w:rPr>
              <w:t>3.1. Inventarul bunurilor</w:t>
            </w:r>
            <w:r w:rsidRPr="009602B2">
              <w:rPr>
                <w:rFonts w:cs="TrebuchetMS"/>
                <w:sz w:val="24"/>
                <w:szCs w:val="24"/>
              </w:rPr>
              <w:t xml:space="preserve"> ce </w:t>
            </w:r>
            <w:proofErr w:type="spellStart"/>
            <w:r w:rsidRPr="009602B2">
              <w:rPr>
                <w:rFonts w:cs="TrebuchetMS"/>
                <w:sz w:val="24"/>
                <w:szCs w:val="24"/>
              </w:rPr>
              <w:t>aparţin</w:t>
            </w:r>
            <w:proofErr w:type="spellEnd"/>
            <w:r w:rsidRPr="009602B2">
              <w:rPr>
                <w:rFonts w:cs="TrebuchetMS"/>
                <w:sz w:val="24"/>
                <w:szCs w:val="24"/>
              </w:rPr>
              <w:t xml:space="preserve"> domeniului public al comunei/comunelor, întocmit conform </w:t>
            </w:r>
            <w:proofErr w:type="spellStart"/>
            <w:r w:rsidRPr="009602B2">
              <w:rPr>
                <w:rFonts w:cs="TrebuchetMS"/>
                <w:sz w:val="24"/>
                <w:szCs w:val="24"/>
              </w:rPr>
              <w:t>legislaţiei</w:t>
            </w:r>
            <w:proofErr w:type="spellEnd"/>
            <w:r w:rsidRPr="009602B2">
              <w:rPr>
                <w:rFonts w:cs="TrebuchetMS"/>
                <w:sz w:val="24"/>
                <w:szCs w:val="24"/>
              </w:rPr>
              <w:t xml:space="preserve"> în vigoare privind proprietatea publică </w:t>
            </w:r>
            <w:proofErr w:type="spellStart"/>
            <w:r w:rsidRPr="009602B2">
              <w:rPr>
                <w:rFonts w:cs="TrebuchetMS"/>
                <w:sz w:val="24"/>
                <w:szCs w:val="24"/>
              </w:rPr>
              <w:t>şi</w:t>
            </w:r>
            <w:proofErr w:type="spellEnd"/>
            <w:r w:rsidRPr="009602B2">
              <w:rPr>
                <w:rFonts w:cs="TrebuchetMS"/>
                <w:sz w:val="24"/>
                <w:szCs w:val="24"/>
              </w:rPr>
              <w:t xml:space="preserve"> regimul juridic al acesteia, atestat prin Hotărâre a Guvernului </w:t>
            </w:r>
            <w:proofErr w:type="spellStart"/>
            <w:r w:rsidRPr="009602B2">
              <w:rPr>
                <w:rFonts w:cs="TrebuchetMS"/>
                <w:sz w:val="24"/>
                <w:szCs w:val="24"/>
              </w:rPr>
              <w:t>şi</w:t>
            </w:r>
            <w:proofErr w:type="spellEnd"/>
            <w:r w:rsidRPr="009602B2">
              <w:rPr>
                <w:rFonts w:cs="TrebuchetMS"/>
                <w:sz w:val="24"/>
                <w:szCs w:val="24"/>
              </w:rPr>
              <w:t xml:space="preserve"> publicat în Monitorul Oficial al României (copie după Monitorul Oficial)</w:t>
            </w:r>
          </w:p>
          <w:p w14:paraId="0E274E73" w14:textId="77777777" w:rsidR="009907EA" w:rsidRPr="009602B2" w:rsidRDefault="009907EA" w:rsidP="00AA5B42">
            <w:pPr>
              <w:autoSpaceDE w:val="0"/>
              <w:autoSpaceDN w:val="0"/>
              <w:adjustRightInd w:val="0"/>
              <w:spacing w:after="0"/>
              <w:jc w:val="both"/>
              <w:rPr>
                <w:rFonts w:cs="TrebuchetMS"/>
                <w:sz w:val="24"/>
                <w:szCs w:val="24"/>
              </w:rPr>
            </w:pPr>
            <w:r w:rsidRPr="009602B2">
              <w:rPr>
                <w:sz w:val="24"/>
                <w:szCs w:val="24"/>
              </w:rPr>
              <w:t xml:space="preserve"> </w:t>
            </w:r>
            <w:r w:rsidRPr="009602B2">
              <w:rPr>
                <w:rFonts w:cs="TrebuchetMS"/>
                <w:sz w:val="24"/>
                <w:szCs w:val="24"/>
              </w:rPr>
              <w:t>și</w:t>
            </w:r>
          </w:p>
          <w:p w14:paraId="14F93D2A" w14:textId="77777777" w:rsidR="009907EA" w:rsidRPr="009602B2" w:rsidRDefault="009907EA" w:rsidP="00AA5B42">
            <w:pPr>
              <w:autoSpaceDE w:val="0"/>
              <w:autoSpaceDN w:val="0"/>
              <w:adjustRightInd w:val="0"/>
              <w:spacing w:after="0"/>
              <w:jc w:val="both"/>
              <w:rPr>
                <w:rFonts w:cs="TrebuchetMS"/>
                <w:sz w:val="24"/>
                <w:szCs w:val="24"/>
              </w:rPr>
            </w:pPr>
            <w:r w:rsidRPr="009602B2">
              <w:rPr>
                <w:rFonts w:cs="TrebuchetMS"/>
                <w:b/>
                <w:sz w:val="24"/>
                <w:szCs w:val="24"/>
              </w:rPr>
              <w:t>3.2.</w:t>
            </w:r>
            <w:r w:rsidRPr="009602B2">
              <w:rPr>
                <w:rFonts w:cs="TrebuchetMS"/>
                <w:sz w:val="24"/>
                <w:szCs w:val="24"/>
              </w:rPr>
              <w:t xml:space="preserve"> În </w:t>
            </w:r>
            <w:proofErr w:type="spellStart"/>
            <w:r w:rsidRPr="009602B2">
              <w:rPr>
                <w:rFonts w:cs="TrebuchetMS"/>
                <w:sz w:val="24"/>
                <w:szCs w:val="24"/>
              </w:rPr>
              <w:t>situaţia</w:t>
            </w:r>
            <w:proofErr w:type="spellEnd"/>
            <w:r w:rsidRPr="009602B2">
              <w:rPr>
                <w:rFonts w:cs="TrebuchetMS"/>
                <w:sz w:val="24"/>
                <w:szCs w:val="24"/>
              </w:rPr>
              <w:t xml:space="preserve"> în care în Inventarul bunurilor care alcătuiesc domeniul public spațiile/construcțiile pe </w:t>
            </w:r>
            <w:r w:rsidRPr="009602B2">
              <w:rPr>
                <w:rFonts w:cs="TrebuchetMS"/>
                <w:sz w:val="24"/>
                <w:szCs w:val="24"/>
              </w:rPr>
              <w:lastRenderedPageBreak/>
              <w:t xml:space="preserve">care vor fi amplasate obiectele proiectului nu sunt incluse în domeniul public sau sunt incluse într‐o </w:t>
            </w:r>
            <w:proofErr w:type="spellStart"/>
            <w:r w:rsidRPr="009602B2">
              <w:rPr>
                <w:rFonts w:cs="TrebuchetMS"/>
                <w:sz w:val="24"/>
                <w:szCs w:val="24"/>
              </w:rPr>
              <w:t>poziţie</w:t>
            </w:r>
            <w:proofErr w:type="spellEnd"/>
            <w:r w:rsidRPr="009602B2">
              <w:rPr>
                <w:rFonts w:cs="TrebuchetMS"/>
                <w:sz w:val="24"/>
                <w:szCs w:val="24"/>
              </w:rPr>
              <w:t xml:space="preserve"> globală sau</w:t>
            </w:r>
            <w:r w:rsidRPr="009602B2">
              <w:rPr>
                <w:sz w:val="24"/>
                <w:szCs w:val="24"/>
              </w:rPr>
              <w:t xml:space="preserve"> </w:t>
            </w:r>
            <w:r w:rsidRPr="009602B2">
              <w:rPr>
                <w:rFonts w:cs="TrebuchetMS"/>
                <w:sz w:val="24"/>
                <w:szCs w:val="24"/>
              </w:rPr>
              <w:t xml:space="preserve">nu sunt clasificate, solicitantul trebuie să prezinte </w:t>
            </w:r>
            <w:r w:rsidRPr="009602B2">
              <w:rPr>
                <w:rFonts w:cs="TrebuchetMS"/>
                <w:b/>
                <w:sz w:val="24"/>
                <w:szCs w:val="24"/>
              </w:rPr>
              <w:t>Hotărârea/Hotărârile Consiliului Local</w:t>
            </w:r>
            <w:r w:rsidRPr="009602B2">
              <w:rPr>
                <w:rFonts w:cs="TrebuchetMS"/>
                <w:sz w:val="24"/>
                <w:szCs w:val="24"/>
              </w:rPr>
              <w:t xml:space="preserve"> privind aprobarea modificărilor </w:t>
            </w:r>
            <w:proofErr w:type="spellStart"/>
            <w:r w:rsidRPr="009602B2">
              <w:rPr>
                <w:rFonts w:cs="TrebuchetMS"/>
                <w:sz w:val="24"/>
                <w:szCs w:val="24"/>
              </w:rPr>
              <w:t>şi</w:t>
            </w:r>
            <w:proofErr w:type="spellEnd"/>
            <w:r w:rsidRPr="009602B2">
              <w:rPr>
                <w:rFonts w:cs="TrebuchetMS"/>
                <w:sz w:val="24"/>
                <w:szCs w:val="24"/>
              </w:rPr>
              <w:t xml:space="preserve">/sau completărilor la inventar în sensul includerii în domeniul public sau detalierii </w:t>
            </w:r>
            <w:proofErr w:type="spellStart"/>
            <w:r w:rsidRPr="009602B2">
              <w:rPr>
                <w:rFonts w:cs="TrebuchetMS"/>
                <w:sz w:val="24"/>
                <w:szCs w:val="24"/>
              </w:rPr>
              <w:t>poziţiei</w:t>
            </w:r>
            <w:proofErr w:type="spellEnd"/>
            <w:r w:rsidRPr="009602B2">
              <w:rPr>
                <w:rFonts w:cs="TrebuchetMS"/>
                <w:sz w:val="24"/>
                <w:szCs w:val="24"/>
              </w:rPr>
              <w:t xml:space="preserve"> globale existente sau clasificării unor drumuri neclasificate, cu respectarea prevederilor art. 115 alin. (7) din Legea nr. 215/ 2001, republicată, cu modificările </w:t>
            </w:r>
            <w:proofErr w:type="spellStart"/>
            <w:r w:rsidRPr="009602B2">
              <w:rPr>
                <w:rFonts w:cs="TrebuchetMS"/>
                <w:sz w:val="24"/>
                <w:szCs w:val="24"/>
              </w:rPr>
              <w:t>şi</w:t>
            </w:r>
            <w:proofErr w:type="spellEnd"/>
            <w:r w:rsidRPr="009602B2">
              <w:rPr>
                <w:rFonts w:cs="TrebuchetMS"/>
                <w:sz w:val="24"/>
                <w:szCs w:val="24"/>
              </w:rPr>
              <w:t xml:space="preserve"> completările ulterioare, a </w:t>
            </w:r>
            <w:proofErr w:type="spellStart"/>
            <w:r w:rsidRPr="009602B2">
              <w:rPr>
                <w:rFonts w:cs="TrebuchetMS"/>
                <w:sz w:val="24"/>
                <w:szCs w:val="24"/>
              </w:rPr>
              <w:t>administraţiei</w:t>
            </w:r>
            <w:proofErr w:type="spellEnd"/>
            <w:r w:rsidRPr="009602B2">
              <w:rPr>
                <w:rFonts w:cs="TrebuchetMS"/>
                <w:sz w:val="24"/>
                <w:szCs w:val="24"/>
              </w:rPr>
              <w:t xml:space="preserve"> publice locale, în privința supunerii acesteia controlului de legalitate al Prefectului, în </w:t>
            </w:r>
            <w:proofErr w:type="spellStart"/>
            <w:r w:rsidRPr="009602B2">
              <w:rPr>
                <w:rFonts w:cs="TrebuchetMS"/>
                <w:sz w:val="24"/>
                <w:szCs w:val="24"/>
              </w:rPr>
              <w:t>condiţiile</w:t>
            </w:r>
            <w:proofErr w:type="spellEnd"/>
            <w:r w:rsidRPr="009602B2">
              <w:rPr>
                <w:rFonts w:cs="TrebuchetMS"/>
                <w:sz w:val="24"/>
                <w:szCs w:val="24"/>
              </w:rPr>
              <w:t xml:space="preserve"> legii (este suficientă prezentarea adresei de înaintare către </w:t>
            </w:r>
            <w:proofErr w:type="spellStart"/>
            <w:r w:rsidRPr="009602B2">
              <w:rPr>
                <w:rFonts w:cs="TrebuchetMS"/>
                <w:sz w:val="24"/>
                <w:szCs w:val="24"/>
              </w:rPr>
              <w:t>instituţia</w:t>
            </w:r>
            <w:proofErr w:type="spellEnd"/>
            <w:r w:rsidRPr="009602B2">
              <w:rPr>
                <w:rFonts w:cs="TrebuchetMS"/>
                <w:sz w:val="24"/>
                <w:szCs w:val="24"/>
              </w:rPr>
              <w:t xml:space="preserve"> prefectului pentru controlul de legalitate).</w:t>
            </w:r>
          </w:p>
          <w:p w14:paraId="38AC2E41" w14:textId="77777777" w:rsidR="009907EA" w:rsidRPr="009602B2" w:rsidRDefault="009907EA" w:rsidP="00AA5B42">
            <w:pPr>
              <w:autoSpaceDE w:val="0"/>
              <w:autoSpaceDN w:val="0"/>
              <w:adjustRightInd w:val="0"/>
              <w:spacing w:after="120"/>
              <w:jc w:val="both"/>
              <w:rPr>
                <w:rFonts w:cs="TrebuchetMS"/>
                <w:sz w:val="24"/>
                <w:szCs w:val="24"/>
              </w:rPr>
            </w:pPr>
            <w:r>
              <w:rPr>
                <w:rFonts w:cs="TrebuchetMS"/>
                <w:sz w:val="24"/>
                <w:szCs w:val="24"/>
              </w:rPr>
              <w:t>si</w:t>
            </w:r>
            <w:r w:rsidRPr="009602B2">
              <w:rPr>
                <w:rFonts w:cs="TrebuchetMS"/>
                <w:sz w:val="24"/>
                <w:szCs w:val="24"/>
              </w:rPr>
              <w:t>/sau</w:t>
            </w:r>
          </w:p>
          <w:p w14:paraId="40773DB8" w14:textId="77777777" w:rsidR="009907EA" w:rsidRPr="009602B2" w:rsidRDefault="009907EA" w:rsidP="00AA5B42">
            <w:pPr>
              <w:autoSpaceDE w:val="0"/>
              <w:autoSpaceDN w:val="0"/>
              <w:adjustRightInd w:val="0"/>
              <w:spacing w:after="120"/>
              <w:jc w:val="both"/>
              <w:rPr>
                <w:rFonts w:cs="TrebuchetMS"/>
                <w:sz w:val="24"/>
                <w:szCs w:val="24"/>
              </w:rPr>
            </w:pPr>
            <w:r w:rsidRPr="009602B2">
              <w:rPr>
                <w:rFonts w:cs="TrebuchetMS"/>
                <w:b/>
                <w:sz w:val="24"/>
                <w:szCs w:val="24"/>
              </w:rPr>
              <w:t>3.3.</w:t>
            </w:r>
            <w:r w:rsidRPr="009602B2">
              <w:rPr>
                <w:rFonts w:cs="TrebuchetMS"/>
                <w:sz w:val="24"/>
                <w:szCs w:val="24"/>
              </w:rPr>
              <w:t xml:space="preserve"> Avizul administratorului terenului </w:t>
            </w:r>
            <w:proofErr w:type="spellStart"/>
            <w:r w:rsidRPr="009602B2">
              <w:rPr>
                <w:rFonts w:cs="TrebuchetMS"/>
                <w:sz w:val="24"/>
                <w:szCs w:val="24"/>
              </w:rPr>
              <w:t>aparţinând</w:t>
            </w:r>
            <w:proofErr w:type="spellEnd"/>
            <w:r w:rsidRPr="009602B2">
              <w:rPr>
                <w:rFonts w:cs="TrebuchetMS"/>
                <w:sz w:val="24"/>
                <w:szCs w:val="24"/>
              </w:rPr>
              <w:t xml:space="preserve"> domeniului public, altul decât cel administrat de primărie (dacă este cazul).</w:t>
            </w:r>
          </w:p>
        </w:tc>
        <w:tc>
          <w:tcPr>
            <w:tcW w:w="283" w:type="pct"/>
          </w:tcPr>
          <w:p w14:paraId="398787F9"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F7823E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F069449"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A738AE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DA4F70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CA6382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FC47A12"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F8BD8D6"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30A4A7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4CD8282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B882C7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21FA195"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286B9B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590044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1015E0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4C820A6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3D566D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CD7D92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FB318E5"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4CECD9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7CB2609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22F696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4FEC50D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7E6249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315AE1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41C3580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7E15EC6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A1BD52F"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8CE3FEC"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6B76FE06"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EFC1C59"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8D8590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EDC1B1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361" w:type="pct"/>
          </w:tcPr>
          <w:p w14:paraId="3D080803"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8283FF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B29ED1F"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27A9FB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454F21E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7D55C2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F3C78C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DF2C18F"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4F88589"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D27928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22D93B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987EC2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E7B81D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331D22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7957038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A2FD73F"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8614728"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6F3970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49F4FA8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63BB58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4BAEF30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1AD186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88CD86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E56530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0BC70E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78438E8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2BFB79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FF41BDD"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2DDC39A"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0A5CE60"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3EB143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C73459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D409F5F" w14:textId="77777777" w:rsidR="009907EA" w:rsidRPr="009371B1" w:rsidRDefault="009907EA" w:rsidP="00AA5B42">
            <w:pPr>
              <w:spacing w:after="0" w:line="240" w:lineRule="auto"/>
              <w:rPr>
                <w:rFonts w:ascii="Calibri Light" w:eastAsia="Times New Roman" w:hAnsi="Calibri Light" w:cs="Arial"/>
                <w:b/>
                <w:sz w:val="24"/>
                <w:szCs w:val="24"/>
                <w:lang w:eastAsia="fr-FR"/>
              </w:rPr>
            </w:pPr>
          </w:p>
        </w:tc>
        <w:tc>
          <w:tcPr>
            <w:tcW w:w="406" w:type="pct"/>
          </w:tcPr>
          <w:p w14:paraId="432ED53B"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6B70A7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719E68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7AE8F5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EBE719F"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B19B94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4E4B9F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5BE4FC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1068CF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735A77C8"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70B21942"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B7FEA0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7542859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40B7A0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7550A6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47BE8A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09A32F5"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6A18905"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7E12382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C00A72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01A4AF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BBB4CA8"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B78C232"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2BEA0B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627D72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175009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0A4F83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3D297B8"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6113237E"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64574B6"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19B3F1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BD00815"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6D2E658" w14:textId="77777777" w:rsidR="009907EA" w:rsidRPr="009371B1" w:rsidRDefault="009907EA" w:rsidP="00AA5B42">
            <w:pPr>
              <w:spacing w:after="0" w:line="240" w:lineRule="auto"/>
              <w:rPr>
                <w:rFonts w:ascii="Calibri Light" w:eastAsia="Times New Roman" w:hAnsi="Calibri Light" w:cs="Arial"/>
                <w:b/>
                <w:sz w:val="24"/>
                <w:szCs w:val="24"/>
                <w:lang w:eastAsia="fr-FR"/>
              </w:rPr>
            </w:pPr>
          </w:p>
        </w:tc>
        <w:tc>
          <w:tcPr>
            <w:tcW w:w="361" w:type="pct"/>
          </w:tcPr>
          <w:p w14:paraId="73DB9A3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AB7ADB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390CE0E" w14:textId="77777777" w:rsidR="009907EA" w:rsidRPr="009371B1" w:rsidRDefault="009907EA" w:rsidP="00AA5B42">
            <w:pPr>
              <w:spacing w:after="0" w:line="240" w:lineRule="auto"/>
              <w:jc w:val="center"/>
              <w:rPr>
                <w:rFonts w:ascii="Calibri Light" w:eastAsia="Times New Roman" w:hAnsi="Calibri Light" w:cs="Arial"/>
                <w:b/>
                <w:sz w:val="24"/>
                <w:szCs w:val="20"/>
                <w:u w:val="single"/>
                <w:lang w:eastAsia="fr-FR"/>
              </w:rPr>
            </w:pPr>
          </w:p>
          <w:p w14:paraId="653DB0DF" w14:textId="77777777" w:rsidR="009907EA" w:rsidRPr="009371B1" w:rsidRDefault="009907EA" w:rsidP="00AA5B42">
            <w:pPr>
              <w:spacing w:after="0" w:line="240" w:lineRule="auto"/>
              <w:jc w:val="center"/>
              <w:rPr>
                <w:rFonts w:ascii="Calibri Light" w:eastAsia="Times New Roman" w:hAnsi="Calibri Light" w:cs="Arial"/>
                <w:b/>
                <w:sz w:val="24"/>
                <w:szCs w:val="20"/>
                <w:u w:val="single"/>
                <w:lang w:eastAsia="fr-FR"/>
              </w:rPr>
            </w:pPr>
          </w:p>
          <w:p w14:paraId="0AB74749" w14:textId="77777777" w:rsidR="009907EA" w:rsidRPr="009371B1" w:rsidRDefault="009907EA" w:rsidP="00AA5B42">
            <w:pPr>
              <w:spacing w:after="0" w:line="240" w:lineRule="auto"/>
              <w:jc w:val="center"/>
              <w:rPr>
                <w:rFonts w:ascii="Calibri Light" w:eastAsia="Times New Roman" w:hAnsi="Calibri Light" w:cs="Arial"/>
                <w:b/>
                <w:sz w:val="24"/>
                <w:szCs w:val="20"/>
                <w:u w:val="single"/>
                <w:lang w:eastAsia="fr-FR"/>
              </w:rPr>
            </w:pPr>
          </w:p>
          <w:p w14:paraId="3436810E" w14:textId="77777777" w:rsidR="009907EA" w:rsidRPr="009371B1" w:rsidRDefault="009907EA" w:rsidP="00AA5B42">
            <w:pPr>
              <w:spacing w:after="0" w:line="240" w:lineRule="auto"/>
              <w:jc w:val="center"/>
              <w:rPr>
                <w:rFonts w:ascii="Calibri Light" w:eastAsia="Times New Roman" w:hAnsi="Calibri Light" w:cs="Arial"/>
                <w:b/>
                <w:sz w:val="24"/>
                <w:szCs w:val="20"/>
                <w:u w:val="single"/>
                <w:lang w:eastAsia="fr-FR"/>
              </w:rPr>
            </w:pPr>
          </w:p>
          <w:p w14:paraId="2A01BF25" w14:textId="77777777" w:rsidR="009907EA" w:rsidRPr="009371B1" w:rsidRDefault="009907EA" w:rsidP="00AA5B42">
            <w:pPr>
              <w:spacing w:after="0" w:line="240" w:lineRule="auto"/>
              <w:jc w:val="center"/>
              <w:rPr>
                <w:rFonts w:ascii="Calibri Light" w:eastAsia="Times New Roman" w:hAnsi="Calibri Light" w:cs="Arial"/>
                <w:b/>
                <w:sz w:val="24"/>
                <w:szCs w:val="20"/>
                <w:u w:val="single"/>
                <w:lang w:eastAsia="fr-FR"/>
              </w:rPr>
            </w:pPr>
          </w:p>
          <w:p w14:paraId="200EA5BE" w14:textId="77777777" w:rsidR="009907EA" w:rsidRPr="009371B1" w:rsidRDefault="009907EA" w:rsidP="00AA5B42">
            <w:pPr>
              <w:spacing w:after="0" w:line="240" w:lineRule="auto"/>
              <w:jc w:val="center"/>
              <w:rPr>
                <w:rFonts w:ascii="Calibri Light" w:eastAsia="Times New Roman" w:hAnsi="Calibri Light" w:cs="Arial"/>
                <w:b/>
                <w:sz w:val="24"/>
                <w:szCs w:val="20"/>
                <w:u w:val="single"/>
                <w:lang w:eastAsia="fr-FR"/>
              </w:rPr>
            </w:pPr>
          </w:p>
          <w:p w14:paraId="6CF91F72" w14:textId="77777777" w:rsidR="009907EA" w:rsidRPr="009371B1" w:rsidRDefault="009907EA" w:rsidP="00AA5B42">
            <w:pPr>
              <w:spacing w:after="0" w:line="240" w:lineRule="auto"/>
              <w:jc w:val="center"/>
              <w:rPr>
                <w:rFonts w:ascii="Calibri Light" w:eastAsia="Times New Roman" w:hAnsi="Calibri Light" w:cs="Arial"/>
                <w:b/>
                <w:sz w:val="24"/>
                <w:szCs w:val="20"/>
                <w:u w:val="single"/>
                <w:lang w:eastAsia="fr-FR"/>
              </w:rPr>
            </w:pPr>
          </w:p>
          <w:p w14:paraId="2C3845D0" w14:textId="77777777" w:rsidR="009907EA" w:rsidRPr="009371B1" w:rsidRDefault="009907EA" w:rsidP="00AA5B42">
            <w:pPr>
              <w:spacing w:after="0" w:line="240" w:lineRule="auto"/>
              <w:jc w:val="center"/>
              <w:rPr>
                <w:rFonts w:ascii="Calibri Light" w:eastAsia="Times New Roman" w:hAnsi="Calibri Light" w:cs="Arial"/>
                <w:b/>
                <w:sz w:val="24"/>
                <w:szCs w:val="20"/>
                <w:u w:val="single"/>
                <w:lang w:eastAsia="fr-FR"/>
              </w:rPr>
            </w:pPr>
          </w:p>
          <w:p w14:paraId="05DAF789"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C56F45F" w14:textId="77777777" w:rsidR="009907EA" w:rsidRPr="009371B1" w:rsidRDefault="009907EA" w:rsidP="00AA5B42">
            <w:pPr>
              <w:spacing w:after="0" w:line="240" w:lineRule="auto"/>
              <w:jc w:val="center"/>
              <w:rPr>
                <w:rFonts w:ascii="Calibri Light" w:eastAsia="Times New Roman" w:hAnsi="Calibri Light" w:cs="Arial"/>
                <w:b/>
                <w:sz w:val="24"/>
                <w:szCs w:val="20"/>
                <w:u w:val="single"/>
                <w:lang w:eastAsia="fr-FR"/>
              </w:rPr>
            </w:pPr>
          </w:p>
          <w:p w14:paraId="6EE9C3CA"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9091013"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0BBA6DC4"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0A11A8E9"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289A8AB"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56188089"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0507EE80"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C55591A"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148018E"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2706687"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7D19F685"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8135655"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48E3EB32"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AC2C1B7"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4C8E808B"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1E62007"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4467639E"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4D656B48"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46D17C8D"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DA40D6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9A4177E" w14:textId="77777777" w:rsidR="009907EA" w:rsidRPr="009371B1" w:rsidRDefault="009907EA" w:rsidP="00AA5B42">
            <w:pPr>
              <w:spacing w:after="0" w:line="240" w:lineRule="auto"/>
              <w:rPr>
                <w:rFonts w:ascii="Calibri Light" w:eastAsia="Times New Roman" w:hAnsi="Calibri Light" w:cs="Arial"/>
                <w:b/>
                <w:sz w:val="24"/>
                <w:szCs w:val="20"/>
                <w:u w:val="single"/>
                <w:lang w:eastAsia="fr-FR"/>
              </w:rPr>
            </w:pPr>
          </w:p>
        </w:tc>
        <w:tc>
          <w:tcPr>
            <w:tcW w:w="361" w:type="pct"/>
          </w:tcPr>
          <w:p w14:paraId="37261138"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A6F6005"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DC36F04" w14:textId="77777777" w:rsidR="009907EA" w:rsidRPr="009371B1" w:rsidRDefault="009907EA" w:rsidP="00AA5B42">
            <w:pPr>
              <w:spacing w:after="0" w:line="240" w:lineRule="auto"/>
              <w:jc w:val="center"/>
              <w:rPr>
                <w:rFonts w:ascii="Calibri Light" w:eastAsia="Times New Roman" w:hAnsi="Calibri Light" w:cs="Arial"/>
                <w:b/>
                <w:sz w:val="24"/>
                <w:szCs w:val="20"/>
                <w:u w:val="single"/>
                <w:lang w:eastAsia="fr-FR"/>
              </w:rPr>
            </w:pPr>
          </w:p>
          <w:p w14:paraId="3D86C611"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6695D4E"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32D5F17"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EA5C29B"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827988F"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214A781"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D6AB597"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1C51E6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22BFFE8"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3D051A62"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07D1F6CC"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CF5B7BE"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996C061"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475F003C"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2298E413"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5E72846B"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A4EDCB4"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E75CB71"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380A9707"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0950AD74"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771B00AC"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1F5B5E7"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2A503CA8"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333B56C"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51C3D982"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17C31EE"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74947244"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7DF08FBD"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0C73B6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63D9323" w14:textId="77777777" w:rsidR="009907EA" w:rsidRPr="009371B1" w:rsidRDefault="009907EA" w:rsidP="00AA5B42">
            <w:pPr>
              <w:spacing w:after="0" w:line="240" w:lineRule="auto"/>
              <w:rPr>
                <w:rFonts w:ascii="Calibri Light" w:eastAsia="Times New Roman" w:hAnsi="Calibri Light" w:cs="Arial"/>
                <w:b/>
                <w:sz w:val="24"/>
                <w:szCs w:val="20"/>
                <w:u w:val="single"/>
                <w:lang w:eastAsia="fr-FR"/>
              </w:rPr>
            </w:pPr>
          </w:p>
        </w:tc>
        <w:tc>
          <w:tcPr>
            <w:tcW w:w="406" w:type="pct"/>
          </w:tcPr>
          <w:p w14:paraId="43428792"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6A57CE6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596CBAB"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5102F12"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8EA981D"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ADA4A7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3672DA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84EBCD3"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FAED91A"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1CB63E2"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2C399B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4EDA9D3"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7C98C609"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0BF244EE"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84B0319"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20C2CF78"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C9DEBF5"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01720D25"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0F6EF0BA"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2E15D076"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5EB0963"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74D3D3DF"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7D73FD58"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5CB0DC8"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39DC9264"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5DE8CCE9"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4709E488"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190FFBC"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2AFB055"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790C68F8"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6C23E5DB"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3835F4D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8FE1CA5" w14:textId="77777777" w:rsidR="009907EA" w:rsidRPr="009371B1" w:rsidRDefault="009907EA" w:rsidP="00AA5B42">
            <w:pPr>
              <w:spacing w:after="0" w:line="240" w:lineRule="auto"/>
              <w:rPr>
                <w:rFonts w:ascii="Calibri Light" w:eastAsia="Times New Roman" w:hAnsi="Calibri Light" w:cs="Arial"/>
                <w:b/>
                <w:sz w:val="24"/>
                <w:szCs w:val="20"/>
                <w:u w:val="single"/>
                <w:lang w:eastAsia="fr-FR"/>
              </w:rPr>
            </w:pPr>
          </w:p>
        </w:tc>
      </w:tr>
      <w:tr w:rsidR="009907EA" w:rsidRPr="009371B1" w14:paraId="0D8B7C1F" w14:textId="77777777" w:rsidTr="00AA5B42">
        <w:trPr>
          <w:trHeight w:val="1108"/>
        </w:trPr>
        <w:tc>
          <w:tcPr>
            <w:tcW w:w="2822" w:type="pct"/>
          </w:tcPr>
          <w:p w14:paraId="14F0C596" w14:textId="77777777" w:rsidR="009907EA" w:rsidRPr="009602B2" w:rsidRDefault="009907EA" w:rsidP="00AA5B42">
            <w:pPr>
              <w:autoSpaceDE w:val="0"/>
              <w:autoSpaceDN w:val="0"/>
              <w:adjustRightInd w:val="0"/>
              <w:spacing w:after="0"/>
              <w:jc w:val="both"/>
              <w:rPr>
                <w:rFonts w:cs="TrebuchetMS"/>
                <w:b/>
                <w:sz w:val="24"/>
                <w:szCs w:val="24"/>
              </w:rPr>
            </w:pPr>
            <w:r w:rsidRPr="009602B2">
              <w:rPr>
                <w:rFonts w:cs="TrebuchetMS"/>
                <w:b/>
                <w:sz w:val="24"/>
                <w:szCs w:val="24"/>
              </w:rPr>
              <w:lastRenderedPageBreak/>
              <w:t>Pentru ONG-uri</w:t>
            </w:r>
            <w:r>
              <w:rPr>
                <w:rFonts w:cs="TrebuchetMS"/>
                <w:b/>
                <w:sz w:val="24"/>
                <w:szCs w:val="24"/>
              </w:rPr>
              <w:t>/GAL</w:t>
            </w:r>
            <w:r w:rsidRPr="009602B2">
              <w:rPr>
                <w:rFonts w:cs="TrebuchetMS"/>
                <w:b/>
                <w:sz w:val="24"/>
                <w:szCs w:val="24"/>
              </w:rPr>
              <w:t>:</w:t>
            </w:r>
          </w:p>
          <w:p w14:paraId="73D8DA77" w14:textId="77777777" w:rsidR="009907EA" w:rsidRPr="009602B2" w:rsidRDefault="009907EA" w:rsidP="00AA5B42">
            <w:pPr>
              <w:autoSpaceDE w:val="0"/>
              <w:autoSpaceDN w:val="0"/>
              <w:adjustRightInd w:val="0"/>
              <w:spacing w:after="0"/>
              <w:jc w:val="both"/>
              <w:rPr>
                <w:rFonts w:cs="TrebuchetMS"/>
                <w:b/>
                <w:sz w:val="24"/>
                <w:szCs w:val="24"/>
              </w:rPr>
            </w:pPr>
            <w:r w:rsidRPr="009602B2">
              <w:rPr>
                <w:rFonts w:cs="TrebuchetMS"/>
                <w:b/>
                <w:sz w:val="24"/>
                <w:szCs w:val="24"/>
              </w:rPr>
              <w:t>3.4.</w:t>
            </w:r>
            <w:r w:rsidRPr="005B3B40">
              <w:rPr>
                <w:rFonts w:cs="Calibri"/>
                <w:color w:val="FF0000"/>
                <w:spacing w:val="1"/>
                <w:sz w:val="24"/>
                <w:szCs w:val="24"/>
              </w:rPr>
              <w:t xml:space="preserve"> </w:t>
            </w:r>
            <w:r w:rsidRPr="00B55AF4">
              <w:rPr>
                <w:rFonts w:cs="Calibri"/>
                <w:b/>
                <w:color w:val="000000"/>
                <w:spacing w:val="1"/>
                <w:sz w:val="24"/>
                <w:szCs w:val="24"/>
              </w:rPr>
              <w:t>D</w:t>
            </w:r>
            <w:r w:rsidRPr="00B55AF4">
              <w:rPr>
                <w:rFonts w:cs="Calibri"/>
                <w:b/>
                <w:color w:val="000000"/>
                <w:sz w:val="24"/>
                <w:szCs w:val="24"/>
              </w:rPr>
              <w:t>oc</w:t>
            </w:r>
            <w:r w:rsidRPr="00B55AF4">
              <w:rPr>
                <w:rFonts w:cs="Calibri"/>
                <w:b/>
                <w:color w:val="000000"/>
                <w:spacing w:val="-1"/>
                <w:sz w:val="24"/>
                <w:szCs w:val="24"/>
              </w:rPr>
              <w:t>u</w:t>
            </w:r>
            <w:r w:rsidRPr="00B55AF4">
              <w:rPr>
                <w:rFonts w:cs="Calibri"/>
                <w:b/>
                <w:color w:val="000000"/>
                <w:sz w:val="24"/>
                <w:szCs w:val="24"/>
              </w:rPr>
              <w:t>mente</w:t>
            </w:r>
            <w:r w:rsidRPr="00B55AF4">
              <w:rPr>
                <w:rFonts w:cs="Calibri"/>
                <w:b/>
                <w:color w:val="000000"/>
                <w:spacing w:val="-10"/>
                <w:sz w:val="24"/>
                <w:szCs w:val="24"/>
              </w:rPr>
              <w:t xml:space="preserve"> </w:t>
            </w:r>
            <w:r w:rsidRPr="00B55AF4">
              <w:rPr>
                <w:rFonts w:cs="Calibri"/>
                <w:b/>
                <w:color w:val="000000"/>
                <w:spacing w:val="1"/>
                <w:sz w:val="24"/>
                <w:szCs w:val="24"/>
              </w:rPr>
              <w:t>d</w:t>
            </w:r>
            <w:r w:rsidRPr="00B55AF4">
              <w:rPr>
                <w:rFonts w:cs="Calibri"/>
                <w:b/>
                <w:color w:val="000000"/>
                <w:sz w:val="24"/>
                <w:szCs w:val="24"/>
              </w:rPr>
              <w:t>ov</w:t>
            </w:r>
            <w:r w:rsidRPr="00B55AF4">
              <w:rPr>
                <w:rFonts w:cs="Calibri"/>
                <w:b/>
                <w:color w:val="000000"/>
                <w:spacing w:val="-2"/>
                <w:sz w:val="24"/>
                <w:szCs w:val="24"/>
              </w:rPr>
              <w:t>e</w:t>
            </w:r>
            <w:r w:rsidRPr="00B55AF4">
              <w:rPr>
                <w:rFonts w:cs="Calibri"/>
                <w:b/>
                <w:color w:val="000000"/>
                <w:spacing w:val="1"/>
                <w:sz w:val="24"/>
                <w:szCs w:val="24"/>
              </w:rPr>
              <w:t>d</w:t>
            </w:r>
            <w:r w:rsidRPr="00B55AF4">
              <w:rPr>
                <w:rFonts w:cs="Calibri"/>
                <w:b/>
                <w:color w:val="000000"/>
                <w:sz w:val="24"/>
                <w:szCs w:val="24"/>
              </w:rPr>
              <w:t>i</w:t>
            </w:r>
            <w:r w:rsidRPr="00B55AF4">
              <w:rPr>
                <w:rFonts w:cs="Calibri"/>
                <w:b/>
                <w:color w:val="000000"/>
                <w:spacing w:val="-1"/>
                <w:sz w:val="24"/>
                <w:szCs w:val="24"/>
              </w:rPr>
              <w:t>t</w:t>
            </w:r>
            <w:r w:rsidRPr="00B55AF4">
              <w:rPr>
                <w:rFonts w:cs="Calibri"/>
                <w:b/>
                <w:color w:val="000000"/>
                <w:spacing w:val="-2"/>
                <w:sz w:val="24"/>
                <w:szCs w:val="24"/>
              </w:rPr>
              <w:t>o</w:t>
            </w:r>
            <w:r w:rsidRPr="00B55AF4">
              <w:rPr>
                <w:rFonts w:cs="Calibri"/>
                <w:b/>
                <w:color w:val="000000"/>
                <w:sz w:val="24"/>
                <w:szCs w:val="24"/>
              </w:rPr>
              <w:t>are</w:t>
            </w:r>
            <w:r w:rsidRPr="00B55AF4">
              <w:rPr>
                <w:rFonts w:cs="Calibri"/>
                <w:b/>
                <w:color w:val="000000"/>
                <w:spacing w:val="-10"/>
                <w:sz w:val="24"/>
                <w:szCs w:val="24"/>
              </w:rPr>
              <w:t xml:space="preserve"> </w:t>
            </w:r>
            <w:r w:rsidRPr="00B55AF4">
              <w:rPr>
                <w:rFonts w:cs="Calibri"/>
                <w:b/>
                <w:color w:val="000000"/>
                <w:spacing w:val="1"/>
                <w:sz w:val="24"/>
                <w:szCs w:val="24"/>
              </w:rPr>
              <w:t>d</w:t>
            </w:r>
            <w:r w:rsidRPr="00B55AF4">
              <w:rPr>
                <w:rFonts w:cs="Calibri"/>
                <w:b/>
                <w:color w:val="000000"/>
                <w:sz w:val="24"/>
                <w:szCs w:val="24"/>
              </w:rPr>
              <w:t>e</w:t>
            </w:r>
            <w:r w:rsidRPr="00B55AF4">
              <w:rPr>
                <w:rFonts w:cs="Calibri"/>
                <w:b/>
                <w:color w:val="000000"/>
                <w:spacing w:val="-8"/>
                <w:sz w:val="24"/>
                <w:szCs w:val="24"/>
              </w:rPr>
              <w:t xml:space="preserve"> </w:t>
            </w:r>
            <w:r w:rsidRPr="00B55AF4">
              <w:rPr>
                <w:rFonts w:cs="Calibri"/>
                <w:b/>
                <w:color w:val="000000"/>
                <w:spacing w:val="-1"/>
                <w:sz w:val="24"/>
                <w:szCs w:val="24"/>
              </w:rPr>
              <w:t>c</w:t>
            </w:r>
            <w:r w:rsidRPr="00B55AF4">
              <w:rPr>
                <w:rFonts w:cs="Calibri"/>
                <w:b/>
                <w:color w:val="000000"/>
                <w:spacing w:val="-2"/>
                <w:sz w:val="24"/>
                <w:szCs w:val="24"/>
              </w:rPr>
              <w:t>ă</w:t>
            </w:r>
            <w:r w:rsidRPr="00B55AF4">
              <w:rPr>
                <w:rFonts w:cs="Calibri"/>
                <w:b/>
                <w:color w:val="000000"/>
                <w:spacing w:val="1"/>
                <w:sz w:val="24"/>
                <w:szCs w:val="24"/>
              </w:rPr>
              <w:t>t</w:t>
            </w:r>
            <w:r w:rsidRPr="00B55AF4">
              <w:rPr>
                <w:rFonts w:cs="Calibri"/>
                <w:b/>
                <w:color w:val="000000"/>
                <w:sz w:val="24"/>
                <w:szCs w:val="24"/>
              </w:rPr>
              <w:t>re</w:t>
            </w:r>
            <w:r w:rsidRPr="00B55AF4">
              <w:rPr>
                <w:rFonts w:cs="Calibri"/>
                <w:b/>
                <w:color w:val="000000"/>
                <w:spacing w:val="-10"/>
                <w:sz w:val="24"/>
                <w:szCs w:val="24"/>
              </w:rPr>
              <w:t xml:space="preserve"> </w:t>
            </w:r>
            <w:r w:rsidRPr="00B55AF4">
              <w:rPr>
                <w:rFonts w:cs="Calibri"/>
                <w:b/>
                <w:color w:val="000000"/>
                <w:sz w:val="24"/>
                <w:szCs w:val="24"/>
              </w:rPr>
              <w:t>ON</w:t>
            </w:r>
            <w:r w:rsidRPr="00B55AF4">
              <w:rPr>
                <w:rFonts w:cs="Calibri"/>
                <w:b/>
                <w:color w:val="000000"/>
                <w:spacing w:val="2"/>
                <w:sz w:val="24"/>
                <w:szCs w:val="24"/>
              </w:rPr>
              <w:t>G</w:t>
            </w:r>
            <w:r w:rsidRPr="00B55AF4">
              <w:rPr>
                <w:rFonts w:cs="Calibri"/>
                <w:b/>
                <w:color w:val="000000"/>
                <w:spacing w:val="-1"/>
                <w:sz w:val="24"/>
                <w:szCs w:val="24"/>
              </w:rPr>
              <w:t>-</w:t>
            </w:r>
            <w:r w:rsidRPr="00B55AF4">
              <w:rPr>
                <w:rFonts w:cs="Calibri"/>
                <w:b/>
                <w:color w:val="000000"/>
                <w:spacing w:val="1"/>
                <w:sz w:val="24"/>
                <w:szCs w:val="24"/>
              </w:rPr>
              <w:t>u</w:t>
            </w:r>
            <w:r w:rsidRPr="00B55AF4">
              <w:rPr>
                <w:rFonts w:cs="Calibri"/>
                <w:b/>
                <w:color w:val="000000"/>
                <w:sz w:val="24"/>
                <w:szCs w:val="24"/>
              </w:rPr>
              <w:t>ri</w:t>
            </w:r>
            <w:r>
              <w:rPr>
                <w:rFonts w:cs="Calibri"/>
                <w:b/>
                <w:color w:val="000000"/>
                <w:sz w:val="24"/>
                <w:szCs w:val="24"/>
              </w:rPr>
              <w:t xml:space="preserve">/GAL </w:t>
            </w:r>
            <w:r w:rsidRPr="00B55AF4">
              <w:rPr>
                <w:rFonts w:cs="Calibri"/>
                <w:b/>
                <w:color w:val="000000"/>
                <w:spacing w:val="1"/>
                <w:sz w:val="24"/>
                <w:szCs w:val="24"/>
              </w:rPr>
              <w:t>p</w:t>
            </w:r>
            <w:r w:rsidRPr="00B55AF4">
              <w:rPr>
                <w:rFonts w:cs="Calibri"/>
                <w:b/>
                <w:color w:val="000000"/>
                <w:sz w:val="24"/>
                <w:szCs w:val="24"/>
              </w:rPr>
              <w:t>ri</w:t>
            </w:r>
            <w:r w:rsidRPr="00B55AF4">
              <w:rPr>
                <w:rFonts w:cs="Calibri"/>
                <w:b/>
                <w:color w:val="000000"/>
                <w:spacing w:val="-2"/>
                <w:sz w:val="24"/>
                <w:szCs w:val="24"/>
              </w:rPr>
              <w:t>v</w:t>
            </w:r>
            <w:r w:rsidRPr="00B55AF4">
              <w:rPr>
                <w:rFonts w:cs="Calibri"/>
                <w:b/>
                <w:color w:val="000000"/>
                <w:sz w:val="24"/>
                <w:szCs w:val="24"/>
              </w:rPr>
              <w:t>i</w:t>
            </w:r>
            <w:r w:rsidRPr="00B55AF4">
              <w:rPr>
                <w:rFonts w:cs="Calibri"/>
                <w:b/>
                <w:color w:val="000000"/>
                <w:spacing w:val="1"/>
                <w:sz w:val="24"/>
                <w:szCs w:val="24"/>
              </w:rPr>
              <w:t>n</w:t>
            </w:r>
            <w:r w:rsidRPr="00B55AF4">
              <w:rPr>
                <w:rFonts w:cs="Calibri"/>
                <w:b/>
                <w:color w:val="000000"/>
                <w:sz w:val="24"/>
                <w:szCs w:val="24"/>
              </w:rPr>
              <w:t xml:space="preserve">d </w:t>
            </w:r>
            <w:r w:rsidRPr="00B55AF4">
              <w:rPr>
                <w:rFonts w:cs="Calibri"/>
                <w:b/>
                <w:color w:val="000000"/>
                <w:spacing w:val="1"/>
                <w:sz w:val="24"/>
                <w:szCs w:val="24"/>
              </w:rPr>
              <w:t>d</w:t>
            </w:r>
            <w:r w:rsidRPr="00B55AF4">
              <w:rPr>
                <w:rFonts w:cs="Calibri"/>
                <w:b/>
                <w:color w:val="000000"/>
                <w:sz w:val="24"/>
                <w:szCs w:val="24"/>
              </w:rPr>
              <w:t>re</w:t>
            </w:r>
            <w:r w:rsidRPr="00B55AF4">
              <w:rPr>
                <w:rFonts w:cs="Calibri"/>
                <w:b/>
                <w:color w:val="000000"/>
                <w:spacing w:val="-1"/>
                <w:sz w:val="24"/>
                <w:szCs w:val="24"/>
              </w:rPr>
              <w:t>p</w:t>
            </w:r>
            <w:r w:rsidRPr="00B55AF4">
              <w:rPr>
                <w:rFonts w:cs="Calibri"/>
                <w:b/>
                <w:color w:val="000000"/>
                <w:spacing w:val="1"/>
                <w:sz w:val="24"/>
                <w:szCs w:val="24"/>
              </w:rPr>
              <w:t>tu</w:t>
            </w:r>
            <w:r w:rsidRPr="00B55AF4">
              <w:rPr>
                <w:rFonts w:cs="Calibri"/>
                <w:b/>
                <w:color w:val="000000"/>
                <w:sz w:val="24"/>
                <w:szCs w:val="24"/>
              </w:rPr>
              <w:t xml:space="preserve">l </w:t>
            </w:r>
            <w:r w:rsidRPr="00B55AF4">
              <w:rPr>
                <w:rFonts w:cs="Calibri"/>
                <w:b/>
                <w:color w:val="000000"/>
                <w:spacing w:val="1"/>
                <w:sz w:val="24"/>
                <w:szCs w:val="24"/>
              </w:rPr>
              <w:t>d</w:t>
            </w:r>
            <w:r w:rsidRPr="00B55AF4">
              <w:rPr>
                <w:rFonts w:cs="Calibri"/>
                <w:b/>
                <w:color w:val="000000"/>
                <w:sz w:val="24"/>
                <w:szCs w:val="24"/>
              </w:rPr>
              <w:t>e</w:t>
            </w:r>
            <w:r w:rsidRPr="00B55AF4">
              <w:rPr>
                <w:rFonts w:cs="Calibri"/>
                <w:b/>
                <w:color w:val="000000"/>
                <w:spacing w:val="1"/>
                <w:sz w:val="24"/>
                <w:szCs w:val="24"/>
              </w:rPr>
              <w:t xml:space="preserve"> p</w:t>
            </w:r>
            <w:r w:rsidRPr="00B55AF4">
              <w:rPr>
                <w:rFonts w:cs="Calibri"/>
                <w:b/>
                <w:color w:val="000000"/>
                <w:sz w:val="24"/>
                <w:szCs w:val="24"/>
              </w:rPr>
              <w:t>r</w:t>
            </w:r>
            <w:r w:rsidRPr="00B55AF4">
              <w:rPr>
                <w:rFonts w:cs="Calibri"/>
                <w:b/>
                <w:color w:val="000000"/>
                <w:spacing w:val="-1"/>
                <w:sz w:val="24"/>
                <w:szCs w:val="24"/>
              </w:rPr>
              <w:t>o</w:t>
            </w:r>
            <w:r w:rsidRPr="00B55AF4">
              <w:rPr>
                <w:rFonts w:cs="Calibri"/>
                <w:b/>
                <w:color w:val="000000"/>
                <w:spacing w:val="1"/>
                <w:sz w:val="24"/>
                <w:szCs w:val="24"/>
              </w:rPr>
              <w:t>p</w:t>
            </w:r>
            <w:r w:rsidRPr="00B55AF4">
              <w:rPr>
                <w:rFonts w:cs="Calibri"/>
                <w:b/>
                <w:color w:val="000000"/>
                <w:sz w:val="24"/>
                <w:szCs w:val="24"/>
              </w:rPr>
              <w:t>ri</w:t>
            </w:r>
            <w:r w:rsidRPr="00B55AF4">
              <w:rPr>
                <w:rFonts w:cs="Calibri"/>
                <w:b/>
                <w:color w:val="000000"/>
                <w:spacing w:val="-2"/>
                <w:sz w:val="24"/>
                <w:szCs w:val="24"/>
              </w:rPr>
              <w:t>e</w:t>
            </w:r>
            <w:r w:rsidRPr="00B55AF4">
              <w:rPr>
                <w:rFonts w:cs="Calibri"/>
                <w:b/>
                <w:color w:val="000000"/>
                <w:spacing w:val="1"/>
                <w:sz w:val="24"/>
                <w:szCs w:val="24"/>
              </w:rPr>
              <w:t>t</w:t>
            </w:r>
            <w:r w:rsidRPr="00B55AF4">
              <w:rPr>
                <w:rFonts w:cs="Calibri"/>
                <w:b/>
                <w:color w:val="000000"/>
                <w:sz w:val="24"/>
                <w:szCs w:val="24"/>
              </w:rPr>
              <w:t>a</w:t>
            </w:r>
            <w:r w:rsidRPr="00B55AF4">
              <w:rPr>
                <w:rFonts w:cs="Calibri"/>
                <w:b/>
                <w:color w:val="000000"/>
                <w:spacing w:val="1"/>
                <w:sz w:val="24"/>
                <w:szCs w:val="24"/>
              </w:rPr>
              <w:t>t</w:t>
            </w:r>
            <w:r w:rsidRPr="00B55AF4">
              <w:rPr>
                <w:rFonts w:cs="Calibri"/>
                <w:b/>
                <w:color w:val="000000"/>
                <w:sz w:val="24"/>
                <w:szCs w:val="24"/>
              </w:rPr>
              <w:t>e</w:t>
            </w:r>
            <w:r w:rsidRPr="00B55AF4">
              <w:rPr>
                <w:rFonts w:cs="Calibri"/>
                <w:b/>
                <w:color w:val="000000"/>
                <w:spacing w:val="1"/>
                <w:sz w:val="24"/>
                <w:szCs w:val="24"/>
              </w:rPr>
              <w:t xml:space="preserve"> </w:t>
            </w:r>
            <w:r w:rsidRPr="00B55AF4">
              <w:rPr>
                <w:rFonts w:cs="Calibri"/>
                <w:b/>
                <w:color w:val="000000"/>
                <w:spacing w:val="-1"/>
                <w:sz w:val="24"/>
                <w:szCs w:val="24"/>
              </w:rPr>
              <w:t>/</w:t>
            </w:r>
            <w:r w:rsidRPr="00B55AF4">
              <w:rPr>
                <w:rFonts w:cs="Calibri"/>
                <w:b/>
                <w:color w:val="000000"/>
                <w:sz w:val="24"/>
                <w:szCs w:val="24"/>
              </w:rPr>
              <w:t>a</w:t>
            </w:r>
            <w:r w:rsidRPr="00B55AF4">
              <w:rPr>
                <w:rFonts w:cs="Calibri"/>
                <w:b/>
                <w:color w:val="000000"/>
                <w:spacing w:val="1"/>
                <w:sz w:val="24"/>
                <w:szCs w:val="24"/>
              </w:rPr>
              <w:t>d</w:t>
            </w:r>
            <w:r w:rsidRPr="00B55AF4">
              <w:rPr>
                <w:rFonts w:cs="Calibri"/>
                <w:b/>
                <w:color w:val="000000"/>
                <w:sz w:val="24"/>
                <w:szCs w:val="24"/>
              </w:rPr>
              <w:t>mi</w:t>
            </w:r>
            <w:r w:rsidRPr="00B55AF4">
              <w:rPr>
                <w:rFonts w:cs="Calibri"/>
                <w:b/>
                <w:color w:val="000000"/>
                <w:spacing w:val="1"/>
                <w:sz w:val="24"/>
                <w:szCs w:val="24"/>
              </w:rPr>
              <w:t>n</w:t>
            </w:r>
            <w:r w:rsidRPr="00B55AF4">
              <w:rPr>
                <w:rFonts w:cs="Calibri"/>
                <w:b/>
                <w:color w:val="000000"/>
                <w:sz w:val="24"/>
                <w:szCs w:val="24"/>
              </w:rPr>
              <w:t>i</w:t>
            </w:r>
            <w:r w:rsidRPr="00B55AF4">
              <w:rPr>
                <w:rFonts w:cs="Calibri"/>
                <w:b/>
                <w:color w:val="000000"/>
                <w:spacing w:val="-3"/>
                <w:sz w:val="24"/>
                <w:szCs w:val="24"/>
              </w:rPr>
              <w:t>s</w:t>
            </w:r>
            <w:r w:rsidRPr="00B55AF4">
              <w:rPr>
                <w:rFonts w:cs="Calibri"/>
                <w:b/>
                <w:color w:val="000000"/>
                <w:spacing w:val="1"/>
                <w:sz w:val="24"/>
                <w:szCs w:val="24"/>
              </w:rPr>
              <w:t>t</w:t>
            </w:r>
            <w:r w:rsidRPr="00B55AF4">
              <w:rPr>
                <w:rFonts w:cs="Calibri"/>
                <w:b/>
                <w:color w:val="000000"/>
                <w:sz w:val="24"/>
                <w:szCs w:val="24"/>
              </w:rPr>
              <w:t>rare</w:t>
            </w:r>
            <w:r w:rsidRPr="009602B2">
              <w:rPr>
                <w:rFonts w:cs="Calibri"/>
                <w:color w:val="000000"/>
                <w:spacing w:val="1"/>
                <w:sz w:val="24"/>
                <w:szCs w:val="24"/>
              </w:rPr>
              <w:t xml:space="preserve"> p</w:t>
            </w:r>
            <w:r w:rsidRPr="009602B2">
              <w:rPr>
                <w:rFonts w:cs="Calibri"/>
                <w:color w:val="000000"/>
                <w:sz w:val="24"/>
                <w:szCs w:val="24"/>
              </w:rPr>
              <w:t>e</w:t>
            </w:r>
            <w:r w:rsidRPr="009602B2">
              <w:rPr>
                <w:rFonts w:cs="Calibri"/>
                <w:color w:val="000000"/>
                <w:spacing w:val="1"/>
                <w:sz w:val="24"/>
                <w:szCs w:val="24"/>
              </w:rPr>
              <w:t xml:space="preserve"> </w:t>
            </w:r>
            <w:r w:rsidRPr="009602B2">
              <w:rPr>
                <w:rFonts w:cs="Calibri"/>
                <w:color w:val="000000"/>
                <w:sz w:val="24"/>
                <w:szCs w:val="24"/>
              </w:rPr>
              <w:t>o</w:t>
            </w:r>
            <w:r w:rsidRPr="009602B2">
              <w:rPr>
                <w:rFonts w:cs="Calibri"/>
                <w:color w:val="000000"/>
                <w:spacing w:val="3"/>
                <w:sz w:val="24"/>
                <w:szCs w:val="24"/>
              </w:rPr>
              <w:t xml:space="preserve"> </w:t>
            </w:r>
            <w:r w:rsidRPr="009602B2">
              <w:rPr>
                <w:rFonts w:cs="Calibri"/>
                <w:color w:val="000000"/>
                <w:spacing w:val="1"/>
                <w:sz w:val="24"/>
                <w:szCs w:val="24"/>
              </w:rPr>
              <w:t>p</w:t>
            </w:r>
            <w:r w:rsidRPr="009602B2">
              <w:rPr>
                <w:rFonts w:cs="Calibri"/>
                <w:color w:val="000000"/>
                <w:spacing w:val="-2"/>
                <w:sz w:val="24"/>
                <w:szCs w:val="24"/>
              </w:rPr>
              <w:t>e</w:t>
            </w:r>
            <w:r w:rsidRPr="009602B2">
              <w:rPr>
                <w:rFonts w:cs="Calibri"/>
                <w:color w:val="000000"/>
                <w:sz w:val="24"/>
                <w:szCs w:val="24"/>
              </w:rPr>
              <w:t>ri</w:t>
            </w:r>
            <w:r w:rsidRPr="009602B2">
              <w:rPr>
                <w:rFonts w:cs="Calibri"/>
                <w:color w:val="000000"/>
                <w:spacing w:val="-1"/>
                <w:sz w:val="24"/>
                <w:szCs w:val="24"/>
              </w:rPr>
              <w:t>o</w:t>
            </w:r>
            <w:r w:rsidRPr="009602B2">
              <w:rPr>
                <w:rFonts w:cs="Calibri"/>
                <w:color w:val="000000"/>
                <w:sz w:val="24"/>
                <w:szCs w:val="24"/>
              </w:rPr>
              <w:t>a</w:t>
            </w:r>
            <w:r w:rsidRPr="009602B2">
              <w:rPr>
                <w:rFonts w:cs="Calibri"/>
                <w:color w:val="000000"/>
                <w:spacing w:val="1"/>
                <w:sz w:val="24"/>
                <w:szCs w:val="24"/>
              </w:rPr>
              <w:t>d</w:t>
            </w:r>
            <w:r w:rsidRPr="009602B2">
              <w:rPr>
                <w:rFonts w:cs="Calibri"/>
                <w:color w:val="000000"/>
                <w:sz w:val="24"/>
                <w:szCs w:val="24"/>
              </w:rPr>
              <w:t xml:space="preserve">ă </w:t>
            </w:r>
            <w:r w:rsidRPr="009602B2">
              <w:rPr>
                <w:rFonts w:cs="Calibri"/>
                <w:color w:val="000000"/>
                <w:spacing w:val="1"/>
                <w:sz w:val="24"/>
                <w:szCs w:val="24"/>
              </w:rPr>
              <w:t>d</w:t>
            </w:r>
            <w:r w:rsidRPr="009602B2">
              <w:rPr>
                <w:rFonts w:cs="Calibri"/>
                <w:color w:val="000000"/>
                <w:sz w:val="24"/>
                <w:szCs w:val="24"/>
              </w:rPr>
              <w:t>e</w:t>
            </w:r>
            <w:r w:rsidRPr="009602B2">
              <w:rPr>
                <w:rFonts w:cs="Calibri"/>
                <w:color w:val="000000"/>
                <w:spacing w:val="3"/>
                <w:sz w:val="24"/>
                <w:szCs w:val="24"/>
              </w:rPr>
              <w:t xml:space="preserve"> </w:t>
            </w:r>
            <w:r w:rsidRPr="009602B2">
              <w:rPr>
                <w:rFonts w:cs="Calibri"/>
                <w:color w:val="000000"/>
                <w:sz w:val="24"/>
                <w:szCs w:val="24"/>
              </w:rPr>
              <w:t>10</w:t>
            </w:r>
            <w:r w:rsidRPr="009602B2">
              <w:rPr>
                <w:rFonts w:cs="Calibri"/>
                <w:color w:val="000000"/>
                <w:spacing w:val="4"/>
                <w:sz w:val="24"/>
                <w:szCs w:val="24"/>
              </w:rPr>
              <w:t xml:space="preserve"> </w:t>
            </w:r>
            <w:r w:rsidRPr="009602B2">
              <w:rPr>
                <w:rFonts w:cs="Calibri"/>
                <w:color w:val="000000"/>
                <w:spacing w:val="-2"/>
                <w:sz w:val="24"/>
                <w:szCs w:val="24"/>
              </w:rPr>
              <w:t>a</w:t>
            </w:r>
            <w:r w:rsidRPr="009602B2">
              <w:rPr>
                <w:rFonts w:cs="Calibri"/>
                <w:color w:val="000000"/>
                <w:spacing w:val="1"/>
                <w:sz w:val="24"/>
                <w:szCs w:val="24"/>
              </w:rPr>
              <w:t>n</w:t>
            </w:r>
            <w:r w:rsidRPr="009602B2">
              <w:rPr>
                <w:rFonts w:cs="Calibri"/>
                <w:color w:val="000000"/>
                <w:sz w:val="24"/>
                <w:szCs w:val="24"/>
              </w:rPr>
              <w:t>i,</w:t>
            </w:r>
            <w:r w:rsidRPr="009602B2">
              <w:rPr>
                <w:rFonts w:cs="Calibri"/>
                <w:color w:val="000000"/>
                <w:spacing w:val="3"/>
                <w:sz w:val="24"/>
                <w:szCs w:val="24"/>
              </w:rPr>
              <w:t xml:space="preserve"> </w:t>
            </w:r>
            <w:r w:rsidRPr="009602B2">
              <w:rPr>
                <w:rFonts w:cs="Calibri"/>
                <w:color w:val="000000"/>
                <w:sz w:val="24"/>
                <w:szCs w:val="24"/>
              </w:rPr>
              <w:t>as</w:t>
            </w:r>
            <w:r w:rsidRPr="009602B2">
              <w:rPr>
                <w:rFonts w:cs="Calibri"/>
                <w:color w:val="000000"/>
                <w:spacing w:val="-1"/>
                <w:sz w:val="24"/>
                <w:szCs w:val="24"/>
              </w:rPr>
              <w:t>u</w:t>
            </w:r>
            <w:r w:rsidRPr="009602B2">
              <w:rPr>
                <w:rFonts w:cs="Calibri"/>
                <w:color w:val="000000"/>
                <w:spacing w:val="1"/>
                <w:sz w:val="24"/>
                <w:szCs w:val="24"/>
              </w:rPr>
              <w:t>p</w:t>
            </w:r>
            <w:r w:rsidRPr="009602B2">
              <w:rPr>
                <w:rFonts w:cs="Calibri"/>
                <w:color w:val="000000"/>
                <w:sz w:val="24"/>
                <w:szCs w:val="24"/>
              </w:rPr>
              <w:t xml:space="preserve">ra </w:t>
            </w:r>
            <w:r w:rsidRPr="009602B2">
              <w:rPr>
                <w:rFonts w:cs="Calibri"/>
                <w:color w:val="000000"/>
                <w:spacing w:val="1"/>
                <w:sz w:val="24"/>
                <w:szCs w:val="24"/>
              </w:rPr>
              <w:t>b</w:t>
            </w:r>
            <w:r w:rsidRPr="009602B2">
              <w:rPr>
                <w:rFonts w:cs="Calibri"/>
                <w:color w:val="000000"/>
                <w:spacing w:val="-1"/>
                <w:sz w:val="24"/>
                <w:szCs w:val="24"/>
              </w:rPr>
              <w:t>u</w:t>
            </w:r>
            <w:r w:rsidRPr="009602B2">
              <w:rPr>
                <w:rFonts w:cs="Calibri"/>
                <w:color w:val="000000"/>
                <w:spacing w:val="1"/>
                <w:sz w:val="24"/>
                <w:szCs w:val="24"/>
              </w:rPr>
              <w:t>n</w:t>
            </w:r>
            <w:r w:rsidRPr="009602B2">
              <w:rPr>
                <w:rFonts w:cs="Calibri"/>
                <w:color w:val="000000"/>
                <w:spacing w:val="-1"/>
                <w:sz w:val="24"/>
                <w:szCs w:val="24"/>
              </w:rPr>
              <w:t>u</w:t>
            </w:r>
            <w:r w:rsidRPr="009602B2">
              <w:rPr>
                <w:rFonts w:cs="Calibri"/>
                <w:color w:val="000000"/>
                <w:sz w:val="24"/>
                <w:szCs w:val="24"/>
              </w:rPr>
              <w:t>ril</w:t>
            </w:r>
            <w:r w:rsidRPr="009602B2">
              <w:rPr>
                <w:rFonts w:cs="Calibri"/>
                <w:color w:val="000000"/>
                <w:spacing w:val="1"/>
                <w:sz w:val="24"/>
                <w:szCs w:val="24"/>
              </w:rPr>
              <w:t>o</w:t>
            </w:r>
            <w:r w:rsidRPr="009602B2">
              <w:rPr>
                <w:rFonts w:cs="Calibri"/>
                <w:color w:val="000000"/>
                <w:sz w:val="24"/>
                <w:szCs w:val="24"/>
              </w:rPr>
              <w:t>r</w:t>
            </w:r>
            <w:r w:rsidRPr="009602B2">
              <w:rPr>
                <w:rFonts w:cs="Calibri"/>
                <w:color w:val="000000"/>
                <w:spacing w:val="3"/>
                <w:sz w:val="24"/>
                <w:szCs w:val="24"/>
              </w:rPr>
              <w:t xml:space="preserve"> </w:t>
            </w:r>
            <w:r w:rsidRPr="009602B2">
              <w:rPr>
                <w:rFonts w:cs="Calibri"/>
                <w:color w:val="000000"/>
                <w:sz w:val="24"/>
                <w:szCs w:val="24"/>
              </w:rPr>
              <w:t>im</w:t>
            </w:r>
            <w:r w:rsidRPr="009602B2">
              <w:rPr>
                <w:rFonts w:cs="Calibri"/>
                <w:color w:val="000000"/>
                <w:spacing w:val="-1"/>
                <w:sz w:val="24"/>
                <w:szCs w:val="24"/>
              </w:rPr>
              <w:t>o</w:t>
            </w:r>
            <w:r w:rsidRPr="009602B2">
              <w:rPr>
                <w:rFonts w:cs="Calibri"/>
                <w:color w:val="000000"/>
                <w:spacing w:val="1"/>
                <w:sz w:val="24"/>
                <w:szCs w:val="24"/>
              </w:rPr>
              <w:t>b</w:t>
            </w:r>
            <w:r w:rsidRPr="009602B2">
              <w:rPr>
                <w:rFonts w:cs="Calibri"/>
                <w:color w:val="000000"/>
                <w:sz w:val="24"/>
                <w:szCs w:val="24"/>
              </w:rPr>
              <w:t>ile</w:t>
            </w:r>
            <w:r w:rsidRPr="009602B2">
              <w:rPr>
                <w:rFonts w:cs="Calibri"/>
                <w:color w:val="000000"/>
                <w:spacing w:val="3"/>
                <w:sz w:val="24"/>
                <w:szCs w:val="24"/>
              </w:rPr>
              <w:t xml:space="preserve"> </w:t>
            </w:r>
            <w:r w:rsidRPr="009602B2">
              <w:rPr>
                <w:rFonts w:cs="Calibri"/>
                <w:color w:val="000000"/>
                <w:sz w:val="24"/>
                <w:szCs w:val="24"/>
              </w:rPr>
              <w:t>la</w:t>
            </w:r>
            <w:r w:rsidRPr="009602B2">
              <w:rPr>
                <w:rFonts w:cs="Calibri"/>
                <w:color w:val="000000"/>
                <w:spacing w:val="3"/>
                <w:sz w:val="24"/>
                <w:szCs w:val="24"/>
              </w:rPr>
              <w:t xml:space="preserve"> </w:t>
            </w:r>
            <w:r w:rsidRPr="009602B2">
              <w:rPr>
                <w:rFonts w:cs="Calibri"/>
                <w:color w:val="000000"/>
                <w:spacing w:val="-1"/>
                <w:sz w:val="24"/>
                <w:szCs w:val="24"/>
              </w:rPr>
              <w:t>c</w:t>
            </w:r>
            <w:r w:rsidRPr="009602B2">
              <w:rPr>
                <w:rFonts w:cs="Calibri"/>
                <w:color w:val="000000"/>
                <w:sz w:val="24"/>
                <w:szCs w:val="24"/>
              </w:rPr>
              <w:t>are</w:t>
            </w:r>
            <w:r w:rsidRPr="009602B2">
              <w:rPr>
                <w:rFonts w:cs="Calibri"/>
                <w:color w:val="000000"/>
                <w:spacing w:val="3"/>
                <w:sz w:val="24"/>
                <w:szCs w:val="24"/>
              </w:rPr>
              <w:t xml:space="preserve"> </w:t>
            </w:r>
            <w:r w:rsidRPr="009602B2">
              <w:rPr>
                <w:rFonts w:cs="Calibri"/>
                <w:color w:val="000000"/>
                <w:sz w:val="24"/>
                <w:szCs w:val="24"/>
              </w:rPr>
              <w:t>se vor e</w:t>
            </w:r>
            <w:r w:rsidRPr="009602B2">
              <w:rPr>
                <w:rFonts w:cs="Calibri"/>
                <w:color w:val="000000"/>
                <w:spacing w:val="1"/>
                <w:sz w:val="24"/>
                <w:szCs w:val="24"/>
              </w:rPr>
              <w:t>f</w:t>
            </w:r>
            <w:r w:rsidRPr="009602B2">
              <w:rPr>
                <w:rFonts w:cs="Calibri"/>
                <w:color w:val="000000"/>
                <w:sz w:val="24"/>
                <w:szCs w:val="24"/>
              </w:rPr>
              <w:t>ec</w:t>
            </w:r>
            <w:r w:rsidRPr="009602B2">
              <w:rPr>
                <w:rFonts w:cs="Calibri"/>
                <w:color w:val="000000"/>
                <w:spacing w:val="-1"/>
                <w:sz w:val="24"/>
                <w:szCs w:val="24"/>
              </w:rPr>
              <w:t>t</w:t>
            </w:r>
            <w:r w:rsidRPr="009602B2">
              <w:rPr>
                <w:rFonts w:cs="Calibri"/>
                <w:color w:val="000000"/>
                <w:spacing w:val="1"/>
                <w:sz w:val="24"/>
                <w:szCs w:val="24"/>
              </w:rPr>
              <w:t>u</w:t>
            </w:r>
            <w:r w:rsidRPr="009602B2">
              <w:rPr>
                <w:rFonts w:cs="Calibri"/>
                <w:color w:val="000000"/>
                <w:sz w:val="24"/>
                <w:szCs w:val="24"/>
              </w:rPr>
              <w:t>a</w:t>
            </w:r>
            <w:r w:rsidRPr="009602B2">
              <w:rPr>
                <w:rFonts w:cs="Calibri"/>
                <w:color w:val="000000"/>
                <w:spacing w:val="1"/>
                <w:sz w:val="24"/>
                <w:szCs w:val="24"/>
              </w:rPr>
              <w:t xml:space="preserve"> </w:t>
            </w:r>
            <w:r w:rsidRPr="009602B2">
              <w:rPr>
                <w:rFonts w:cs="Calibri"/>
                <w:color w:val="000000"/>
                <w:spacing w:val="-2"/>
                <w:sz w:val="24"/>
                <w:szCs w:val="24"/>
              </w:rPr>
              <w:t>l</w:t>
            </w:r>
            <w:r w:rsidRPr="009602B2">
              <w:rPr>
                <w:rFonts w:cs="Calibri"/>
                <w:color w:val="000000"/>
                <w:spacing w:val="1"/>
                <w:sz w:val="24"/>
                <w:szCs w:val="24"/>
              </w:rPr>
              <w:t>u</w:t>
            </w:r>
            <w:r w:rsidRPr="009602B2">
              <w:rPr>
                <w:rFonts w:cs="Calibri"/>
                <w:color w:val="000000"/>
                <w:spacing w:val="-1"/>
                <w:sz w:val="24"/>
                <w:szCs w:val="24"/>
              </w:rPr>
              <w:t>c</w:t>
            </w:r>
            <w:r w:rsidRPr="009602B2">
              <w:rPr>
                <w:rFonts w:cs="Calibri"/>
                <w:color w:val="000000"/>
                <w:sz w:val="24"/>
                <w:szCs w:val="24"/>
              </w:rPr>
              <w:t>rări,</w:t>
            </w:r>
            <w:r w:rsidRPr="009602B2">
              <w:rPr>
                <w:rFonts w:cs="Calibri"/>
                <w:color w:val="000000"/>
                <w:spacing w:val="1"/>
                <w:sz w:val="24"/>
                <w:szCs w:val="24"/>
              </w:rPr>
              <w:t xml:space="preserve"> </w:t>
            </w:r>
            <w:r w:rsidRPr="009602B2">
              <w:rPr>
                <w:rFonts w:cs="Calibri"/>
                <w:color w:val="000000"/>
                <w:spacing w:val="-1"/>
                <w:sz w:val="24"/>
                <w:szCs w:val="24"/>
              </w:rPr>
              <w:t>c</w:t>
            </w:r>
            <w:r w:rsidRPr="009602B2">
              <w:rPr>
                <w:rFonts w:cs="Calibri"/>
                <w:color w:val="000000"/>
                <w:spacing w:val="-2"/>
                <w:sz w:val="24"/>
                <w:szCs w:val="24"/>
              </w:rPr>
              <w:t>o</w:t>
            </w:r>
            <w:r w:rsidRPr="009602B2">
              <w:rPr>
                <w:rFonts w:cs="Calibri"/>
                <w:color w:val="000000"/>
                <w:spacing w:val="1"/>
                <w:sz w:val="24"/>
                <w:szCs w:val="24"/>
              </w:rPr>
              <w:t>nf</w:t>
            </w:r>
            <w:r w:rsidRPr="009602B2">
              <w:rPr>
                <w:rFonts w:cs="Calibri"/>
                <w:color w:val="000000"/>
                <w:sz w:val="24"/>
                <w:szCs w:val="24"/>
              </w:rPr>
              <w:t>o</w:t>
            </w:r>
            <w:r w:rsidRPr="009602B2">
              <w:rPr>
                <w:rFonts w:cs="Calibri"/>
                <w:color w:val="000000"/>
                <w:spacing w:val="-1"/>
                <w:sz w:val="24"/>
                <w:szCs w:val="24"/>
              </w:rPr>
              <w:t>r</w:t>
            </w:r>
            <w:r w:rsidRPr="009602B2">
              <w:rPr>
                <w:rFonts w:cs="Calibri"/>
                <w:color w:val="000000"/>
                <w:sz w:val="24"/>
                <w:szCs w:val="24"/>
              </w:rPr>
              <w:t>m</w:t>
            </w:r>
            <w:r w:rsidRPr="009602B2">
              <w:rPr>
                <w:rFonts w:cs="Calibri"/>
                <w:color w:val="000000"/>
                <w:spacing w:val="-1"/>
                <w:sz w:val="24"/>
                <w:szCs w:val="24"/>
              </w:rPr>
              <w:t xml:space="preserve"> c</w:t>
            </w:r>
            <w:r w:rsidRPr="009602B2">
              <w:rPr>
                <w:rFonts w:cs="Calibri"/>
                <w:color w:val="000000"/>
                <w:sz w:val="24"/>
                <w:szCs w:val="24"/>
              </w:rPr>
              <w:t>ererii</w:t>
            </w:r>
            <w:r w:rsidRPr="009602B2">
              <w:rPr>
                <w:rFonts w:cs="Calibri"/>
                <w:color w:val="000000"/>
                <w:spacing w:val="1"/>
                <w:sz w:val="24"/>
                <w:szCs w:val="24"/>
              </w:rPr>
              <w:t xml:space="preserve"> </w:t>
            </w:r>
            <w:r w:rsidRPr="009602B2">
              <w:rPr>
                <w:rFonts w:cs="Calibri"/>
                <w:color w:val="000000"/>
                <w:spacing w:val="-1"/>
                <w:sz w:val="24"/>
                <w:szCs w:val="24"/>
              </w:rPr>
              <w:t>d</w:t>
            </w:r>
            <w:r w:rsidRPr="009602B2">
              <w:rPr>
                <w:rFonts w:cs="Calibri"/>
                <w:color w:val="000000"/>
                <w:sz w:val="24"/>
                <w:szCs w:val="24"/>
              </w:rPr>
              <w:t>e</w:t>
            </w:r>
            <w:r w:rsidRPr="009602B2">
              <w:rPr>
                <w:rFonts w:cs="Calibri"/>
                <w:color w:val="000000"/>
                <w:spacing w:val="-1"/>
                <w:sz w:val="24"/>
                <w:szCs w:val="24"/>
              </w:rPr>
              <w:t xml:space="preserve"> </w:t>
            </w:r>
            <w:proofErr w:type="spellStart"/>
            <w:r w:rsidRPr="009602B2">
              <w:rPr>
                <w:rFonts w:cs="Calibri"/>
                <w:color w:val="000000"/>
                <w:spacing w:val="1"/>
                <w:sz w:val="24"/>
                <w:szCs w:val="24"/>
              </w:rPr>
              <w:t>f</w:t>
            </w:r>
            <w:r w:rsidRPr="009602B2">
              <w:rPr>
                <w:rFonts w:cs="Calibri"/>
                <w:color w:val="000000"/>
                <w:sz w:val="24"/>
                <w:szCs w:val="24"/>
              </w:rPr>
              <w:t>i</w:t>
            </w:r>
            <w:r w:rsidRPr="009602B2">
              <w:rPr>
                <w:rFonts w:cs="Calibri"/>
                <w:color w:val="000000"/>
                <w:spacing w:val="1"/>
                <w:sz w:val="24"/>
                <w:szCs w:val="24"/>
              </w:rPr>
              <w:t>n</w:t>
            </w:r>
            <w:r w:rsidRPr="009602B2">
              <w:rPr>
                <w:rFonts w:cs="Calibri"/>
                <w:color w:val="000000"/>
                <w:spacing w:val="-2"/>
                <w:sz w:val="24"/>
                <w:szCs w:val="24"/>
              </w:rPr>
              <w:t>a</w:t>
            </w:r>
            <w:r w:rsidRPr="009602B2">
              <w:rPr>
                <w:rFonts w:cs="Calibri"/>
                <w:color w:val="000000"/>
                <w:spacing w:val="1"/>
                <w:sz w:val="24"/>
                <w:szCs w:val="24"/>
              </w:rPr>
              <w:t>nţ</w:t>
            </w:r>
            <w:r w:rsidRPr="009602B2">
              <w:rPr>
                <w:rFonts w:cs="Calibri"/>
                <w:color w:val="000000"/>
                <w:sz w:val="24"/>
                <w:szCs w:val="24"/>
              </w:rPr>
              <w:t>a</w:t>
            </w:r>
            <w:r w:rsidRPr="009602B2">
              <w:rPr>
                <w:rFonts w:cs="Calibri"/>
                <w:color w:val="000000"/>
                <w:spacing w:val="-2"/>
                <w:sz w:val="24"/>
                <w:szCs w:val="24"/>
              </w:rPr>
              <w:t>r</w:t>
            </w:r>
            <w:r w:rsidRPr="009602B2">
              <w:rPr>
                <w:rFonts w:cs="Calibri"/>
                <w:color w:val="000000"/>
                <w:sz w:val="24"/>
                <w:szCs w:val="24"/>
              </w:rPr>
              <w:t>e</w:t>
            </w:r>
            <w:proofErr w:type="spellEnd"/>
          </w:p>
        </w:tc>
        <w:tc>
          <w:tcPr>
            <w:tcW w:w="283" w:type="pct"/>
          </w:tcPr>
          <w:p w14:paraId="6141F24D"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9F9638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F6C90B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361" w:type="pct"/>
          </w:tcPr>
          <w:p w14:paraId="72F9297A"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BB91B7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75F7EA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406" w:type="pct"/>
          </w:tcPr>
          <w:p w14:paraId="558B492D"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B83222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0C1439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361" w:type="pct"/>
          </w:tcPr>
          <w:p w14:paraId="214A3459"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6C6FAE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A94F93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361" w:type="pct"/>
          </w:tcPr>
          <w:p w14:paraId="102A7A45"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8A16C2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3BDF74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406" w:type="pct"/>
          </w:tcPr>
          <w:p w14:paraId="59C3DE4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A32CC9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9DEA5C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r>
      <w:tr w:rsidR="009907EA" w:rsidRPr="000206CB" w14:paraId="1FC45B4E" w14:textId="77777777" w:rsidTr="00AA5B42">
        <w:trPr>
          <w:trHeight w:val="1028"/>
        </w:trPr>
        <w:tc>
          <w:tcPr>
            <w:tcW w:w="2822" w:type="pct"/>
          </w:tcPr>
          <w:p w14:paraId="3B257226" w14:textId="77777777" w:rsidR="009907EA" w:rsidRPr="00422A21" w:rsidRDefault="009907EA" w:rsidP="00AA5B42">
            <w:pPr>
              <w:spacing w:after="0" w:line="240" w:lineRule="auto"/>
              <w:jc w:val="both"/>
              <w:rPr>
                <w:b/>
                <w:noProof/>
                <w:sz w:val="24"/>
                <w:szCs w:val="24"/>
              </w:rPr>
            </w:pPr>
            <w:r w:rsidRPr="0008379F">
              <w:rPr>
                <w:rFonts w:cs="TrebuchetMS"/>
                <w:b/>
                <w:sz w:val="24"/>
                <w:szCs w:val="24"/>
              </w:rPr>
              <w:t>4</w:t>
            </w:r>
            <w:r w:rsidRPr="00422A21">
              <w:rPr>
                <w:rFonts w:cs="TrebuchetMS"/>
                <w:b/>
                <w:sz w:val="24"/>
                <w:szCs w:val="24"/>
              </w:rPr>
              <w:t>.</w:t>
            </w:r>
            <w:r w:rsidRPr="00422A21">
              <w:rPr>
                <w:rFonts w:cs="TrebuchetMS"/>
                <w:sz w:val="24"/>
                <w:szCs w:val="24"/>
              </w:rPr>
              <w:t xml:space="preserve"> </w:t>
            </w:r>
            <w:r w:rsidRPr="00422A21">
              <w:rPr>
                <w:b/>
                <w:noProof/>
                <w:sz w:val="24"/>
                <w:szCs w:val="24"/>
              </w:rPr>
              <w:t>Document emis de ANPM:</w:t>
            </w:r>
          </w:p>
          <w:p w14:paraId="2699012F" w14:textId="77777777" w:rsidR="009907EA" w:rsidRPr="00422A21" w:rsidRDefault="009907EA" w:rsidP="00AA5B42">
            <w:pPr>
              <w:spacing w:after="0" w:line="240" w:lineRule="auto"/>
              <w:jc w:val="both"/>
              <w:rPr>
                <w:b/>
                <w:noProof/>
                <w:sz w:val="24"/>
                <w:szCs w:val="24"/>
              </w:rPr>
            </w:pPr>
            <w:r w:rsidRPr="00422A21">
              <w:rPr>
                <w:b/>
                <w:noProof/>
                <w:sz w:val="24"/>
                <w:szCs w:val="24"/>
              </w:rPr>
              <w:t>4.1. Clasarea notificării</w:t>
            </w:r>
          </w:p>
          <w:p w14:paraId="56CF38B2" w14:textId="77777777" w:rsidR="009907EA" w:rsidRPr="00422A21" w:rsidRDefault="009907EA" w:rsidP="00AA5B42">
            <w:pPr>
              <w:spacing w:after="0" w:line="240" w:lineRule="auto"/>
              <w:jc w:val="both"/>
              <w:rPr>
                <w:noProof/>
                <w:sz w:val="24"/>
                <w:szCs w:val="24"/>
              </w:rPr>
            </w:pPr>
            <w:r w:rsidRPr="00422A21">
              <w:rPr>
                <w:noProof/>
                <w:sz w:val="24"/>
                <w:szCs w:val="24"/>
              </w:rPr>
              <w:t>sau</w:t>
            </w:r>
          </w:p>
          <w:p w14:paraId="66BEEF96" w14:textId="77777777" w:rsidR="009907EA" w:rsidRPr="00422A21" w:rsidRDefault="009907EA" w:rsidP="00AA5B42">
            <w:pPr>
              <w:spacing w:after="0" w:line="240" w:lineRule="auto"/>
              <w:jc w:val="both"/>
              <w:rPr>
                <w:noProof/>
                <w:sz w:val="24"/>
                <w:szCs w:val="24"/>
              </w:rPr>
            </w:pPr>
            <w:r w:rsidRPr="00422A21">
              <w:rPr>
                <w:b/>
                <w:noProof/>
                <w:sz w:val="24"/>
                <w:szCs w:val="24"/>
              </w:rPr>
              <w:t xml:space="preserve">4.2. Decizia etapei de încadrare, </w:t>
            </w:r>
            <w:r w:rsidRPr="00422A21">
              <w:rPr>
                <w:noProof/>
                <w:sz w:val="24"/>
                <w:szCs w:val="24"/>
              </w:rPr>
              <w:t>ca document final</w:t>
            </w:r>
            <w:r w:rsidRPr="00422A21">
              <w:rPr>
                <w:b/>
                <w:noProof/>
                <w:sz w:val="24"/>
                <w:szCs w:val="24"/>
              </w:rPr>
              <w:t xml:space="preserve"> </w:t>
            </w:r>
            <w:r w:rsidRPr="00422A21">
              <w:rPr>
                <w:noProof/>
                <w:sz w:val="24"/>
                <w:szCs w:val="24"/>
              </w:rPr>
              <w:t>(prin care se precizează că proiectul nu se supune evaluării impactului asupra mediului și nici evaluării adecvate)</w:t>
            </w:r>
          </w:p>
          <w:p w14:paraId="45FA2F0C" w14:textId="77777777" w:rsidR="009907EA" w:rsidRPr="00422A21" w:rsidRDefault="009907EA" w:rsidP="00AA5B42">
            <w:pPr>
              <w:spacing w:after="0" w:line="240" w:lineRule="auto"/>
              <w:jc w:val="both"/>
              <w:rPr>
                <w:b/>
                <w:noProof/>
                <w:sz w:val="24"/>
                <w:szCs w:val="24"/>
              </w:rPr>
            </w:pPr>
            <w:r w:rsidRPr="00422A21">
              <w:rPr>
                <w:b/>
                <w:noProof/>
                <w:sz w:val="24"/>
                <w:szCs w:val="24"/>
              </w:rPr>
              <w:t>4.3. Acord de mediu în cazul în care se impune evaluarea impactului preconizat asupra mediului</w:t>
            </w:r>
          </w:p>
          <w:p w14:paraId="29EBCC3B" w14:textId="77777777" w:rsidR="009907EA" w:rsidRPr="00422A21" w:rsidRDefault="009907EA" w:rsidP="00AA5B42">
            <w:pPr>
              <w:spacing w:after="0" w:line="240" w:lineRule="auto"/>
              <w:jc w:val="both"/>
              <w:rPr>
                <w:noProof/>
                <w:sz w:val="24"/>
                <w:szCs w:val="24"/>
              </w:rPr>
            </w:pPr>
            <w:r w:rsidRPr="00422A21">
              <w:rPr>
                <w:noProof/>
                <w:sz w:val="24"/>
                <w:szCs w:val="24"/>
              </w:rPr>
              <w:t>sau</w:t>
            </w:r>
          </w:p>
          <w:p w14:paraId="5606CA59" w14:textId="77777777" w:rsidR="009907EA" w:rsidRPr="00422A21" w:rsidRDefault="009907EA" w:rsidP="00AA5B42">
            <w:pPr>
              <w:spacing w:after="0" w:line="240" w:lineRule="auto"/>
              <w:jc w:val="both"/>
              <w:rPr>
                <w:noProof/>
                <w:sz w:val="24"/>
                <w:szCs w:val="24"/>
              </w:rPr>
            </w:pPr>
            <w:r w:rsidRPr="00422A21">
              <w:rPr>
                <w:b/>
                <w:noProof/>
                <w:sz w:val="24"/>
                <w:szCs w:val="24"/>
              </w:rPr>
              <w:t xml:space="preserve">4.4. Acord de mediu în cazul evaluării impactului asupra mediului și de evaluare adecvată </w:t>
            </w:r>
            <w:r w:rsidRPr="00422A21">
              <w:rPr>
                <w:noProof/>
                <w:sz w:val="24"/>
                <w:szCs w:val="24"/>
              </w:rPr>
              <w:t>(dacă este cazul)</w:t>
            </w:r>
          </w:p>
          <w:p w14:paraId="5D8DAD25" w14:textId="77777777" w:rsidR="009907EA" w:rsidRPr="00422A21" w:rsidRDefault="009907EA" w:rsidP="00AA5B42">
            <w:pPr>
              <w:spacing w:after="0" w:line="240" w:lineRule="auto"/>
              <w:jc w:val="both"/>
              <w:rPr>
                <w:b/>
                <w:noProof/>
                <w:sz w:val="24"/>
                <w:szCs w:val="24"/>
              </w:rPr>
            </w:pPr>
            <w:r w:rsidRPr="00422A21">
              <w:rPr>
                <w:b/>
                <w:noProof/>
                <w:sz w:val="24"/>
                <w:szCs w:val="24"/>
              </w:rPr>
              <w:lastRenderedPageBreak/>
              <w:t xml:space="preserve">4.5. Aviz Natura 2000 </w:t>
            </w:r>
            <w:r w:rsidRPr="00422A21">
              <w:rPr>
                <w:noProof/>
                <w:sz w:val="24"/>
                <w:szCs w:val="24"/>
              </w:rPr>
              <w:t>pentru proiectele care impun</w:t>
            </w:r>
            <w:r w:rsidRPr="00422A21">
              <w:rPr>
                <w:b/>
                <w:noProof/>
                <w:sz w:val="24"/>
                <w:szCs w:val="24"/>
              </w:rPr>
              <w:t xml:space="preserve"> doar evaluare adecvată</w:t>
            </w:r>
          </w:p>
        </w:tc>
        <w:tc>
          <w:tcPr>
            <w:tcW w:w="283" w:type="pct"/>
          </w:tcPr>
          <w:p w14:paraId="1F38451A"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CBFB60F"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1B83F7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4673575"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67AAE22"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B77260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4FA5539"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2A44998"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3A8168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275D9E5"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6E34E248"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DD9D7EB"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93D44A3"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E7EFB35"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877D97F"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08DFD4A7"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DEDB348"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30395DD"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6B992EC7"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6EA46CE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4F3717A"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A5523C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F4A1D3A"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94FF9D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C305053"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48641DE"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D99A09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9B28A82"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1788C45"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8AA146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4FDD6505"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B795418"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89C1068"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62E5102"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9E66A82"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790BA37"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644CAA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81EB652"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D4518DF"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ED7D583"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926ECC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555DD84"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A1FE14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4122FD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8C23D2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3EB09FD0"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8EFD392"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39435D2"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27E19275"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3BC4BD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9B5B5C5"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0B0B116C"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42A82152"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47130C66"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0CF751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1CB59CD"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1411000"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80F93A9"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8A0950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7383320B" w14:textId="77777777" w:rsidR="009907EA" w:rsidRPr="000206CB"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0B23C8C9"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6DA730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57AB8BE"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400E20AC"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7908438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D141C43"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78D1E6B"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1BD4ADD0"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491CCE37"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1200306"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420DE5C"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BFF5FE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F0E7A0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96C5454"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7BEC0908" w14:textId="77777777" w:rsidR="009907EA" w:rsidRPr="000206CB"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2923750A"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04DC14C"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1FD5115"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E1C6F9D"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3F2C3D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34FAE80"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2E64277"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6907A2B"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FAB7A2C"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07AA67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C507A05"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665EF66"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F9E173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EEE4A5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6A5C006" w14:textId="77777777" w:rsidR="009907EA" w:rsidRPr="000206CB"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r>
      <w:tr w:rsidR="009907EA" w:rsidRPr="009371B1" w14:paraId="1C5405A9" w14:textId="77777777" w:rsidTr="00AA5B42">
        <w:trPr>
          <w:trHeight w:val="1028"/>
        </w:trPr>
        <w:tc>
          <w:tcPr>
            <w:tcW w:w="2822" w:type="pct"/>
          </w:tcPr>
          <w:p w14:paraId="4AEF90DC" w14:textId="77777777" w:rsidR="009907EA" w:rsidRPr="00422A21" w:rsidRDefault="009907EA" w:rsidP="00AA5B42">
            <w:pPr>
              <w:tabs>
                <w:tab w:val="left" w:pos="900"/>
              </w:tabs>
              <w:spacing w:after="0" w:line="240" w:lineRule="auto"/>
              <w:jc w:val="both"/>
              <w:rPr>
                <w:b/>
                <w:sz w:val="24"/>
                <w:szCs w:val="24"/>
              </w:rPr>
            </w:pPr>
            <w:r w:rsidRPr="00422A21">
              <w:rPr>
                <w:rFonts w:cs="TrebuchetMS"/>
                <w:b/>
                <w:sz w:val="24"/>
                <w:szCs w:val="24"/>
              </w:rPr>
              <w:lastRenderedPageBreak/>
              <w:t xml:space="preserve">5. </w:t>
            </w:r>
            <w:r w:rsidRPr="00422A21">
              <w:rPr>
                <w:b/>
                <w:sz w:val="24"/>
                <w:szCs w:val="24"/>
              </w:rPr>
              <w:t xml:space="preserve">Hotărârea Consiliului Local / Hotărârile Consiliului Local în cazul ADI/ Hotărârea Adunării Generală în cazul ONG/ GAL cu referire la următoarele puncte </w:t>
            </w:r>
            <w:r w:rsidRPr="00042E06">
              <w:rPr>
                <w:sz w:val="24"/>
                <w:szCs w:val="24"/>
              </w:rPr>
              <w:t>(</w:t>
            </w:r>
            <w:r w:rsidRPr="00422A21">
              <w:rPr>
                <w:sz w:val="24"/>
                <w:szCs w:val="24"/>
              </w:rPr>
              <w:t>obligatorii):</w:t>
            </w:r>
          </w:p>
          <w:p w14:paraId="6395135F" w14:textId="77777777" w:rsidR="009907EA" w:rsidRPr="00422A21" w:rsidRDefault="009907EA"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 xml:space="preserve">necesitatea, oportunitatea și </w:t>
            </w:r>
            <w:proofErr w:type="spellStart"/>
            <w:r w:rsidRPr="00422A21">
              <w:rPr>
                <w:sz w:val="24"/>
                <w:szCs w:val="24"/>
              </w:rPr>
              <w:t>potenţialul</w:t>
            </w:r>
            <w:proofErr w:type="spellEnd"/>
            <w:r w:rsidRPr="00422A21">
              <w:rPr>
                <w:sz w:val="24"/>
                <w:szCs w:val="24"/>
              </w:rPr>
              <w:t xml:space="preserve"> economic al </w:t>
            </w:r>
            <w:proofErr w:type="spellStart"/>
            <w:r w:rsidRPr="00422A21">
              <w:rPr>
                <w:sz w:val="24"/>
                <w:szCs w:val="24"/>
              </w:rPr>
              <w:t>investiţiei</w:t>
            </w:r>
            <w:proofErr w:type="spellEnd"/>
            <w:r w:rsidRPr="00422A21">
              <w:rPr>
                <w:sz w:val="24"/>
                <w:szCs w:val="24"/>
              </w:rPr>
              <w:t>;</w:t>
            </w:r>
          </w:p>
          <w:p w14:paraId="69152057" w14:textId="77777777" w:rsidR="009907EA" w:rsidRPr="00422A21" w:rsidRDefault="009907EA"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 xml:space="preserve">lucrările vor fi prevăzute în bugetul/ bugetele local/e pentru perioada de realizare a </w:t>
            </w:r>
            <w:proofErr w:type="spellStart"/>
            <w:r w:rsidRPr="00422A21">
              <w:rPr>
                <w:sz w:val="24"/>
                <w:szCs w:val="24"/>
              </w:rPr>
              <w:t>investiţiei</w:t>
            </w:r>
            <w:proofErr w:type="spellEnd"/>
            <w:r w:rsidRPr="00422A21">
              <w:rPr>
                <w:sz w:val="24"/>
                <w:szCs w:val="24"/>
              </w:rPr>
              <w:t>;</w:t>
            </w:r>
          </w:p>
          <w:p w14:paraId="6A869AF8" w14:textId="77777777" w:rsidR="009907EA" w:rsidRPr="00422A21" w:rsidRDefault="009907EA"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 xml:space="preserve">angajamentul de a suporta cheltuielile de mentenanță a </w:t>
            </w:r>
            <w:proofErr w:type="spellStart"/>
            <w:r w:rsidRPr="00422A21">
              <w:rPr>
                <w:sz w:val="24"/>
                <w:szCs w:val="24"/>
              </w:rPr>
              <w:t>investiţiei</w:t>
            </w:r>
            <w:proofErr w:type="spellEnd"/>
            <w:r w:rsidRPr="00422A21">
              <w:rPr>
                <w:sz w:val="24"/>
                <w:szCs w:val="24"/>
              </w:rPr>
              <w:t xml:space="preserve"> pe o perioadă de minimum 5 ani de la data efectuării ultimei </w:t>
            </w:r>
            <w:proofErr w:type="spellStart"/>
            <w:r w:rsidRPr="00422A21">
              <w:rPr>
                <w:sz w:val="24"/>
                <w:szCs w:val="24"/>
              </w:rPr>
              <w:t>plăţi</w:t>
            </w:r>
            <w:proofErr w:type="spellEnd"/>
            <w:r w:rsidRPr="00422A21">
              <w:rPr>
                <w:sz w:val="24"/>
                <w:szCs w:val="24"/>
              </w:rPr>
              <w:t>;</w:t>
            </w:r>
          </w:p>
          <w:p w14:paraId="48F4157A" w14:textId="77777777" w:rsidR="009907EA" w:rsidRPr="00422A21" w:rsidRDefault="009907EA"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populația netă care beneficiază de infrastructura socială înființată;</w:t>
            </w:r>
          </w:p>
          <w:p w14:paraId="56E8CD0C" w14:textId="77777777" w:rsidR="009907EA" w:rsidRPr="00422A21" w:rsidRDefault="009907EA" w:rsidP="00AA5B42">
            <w:pPr>
              <w:pStyle w:val="Listparagraf"/>
              <w:numPr>
                <w:ilvl w:val="0"/>
                <w:numId w:val="20"/>
              </w:numPr>
              <w:tabs>
                <w:tab w:val="left" w:pos="900"/>
                <w:tab w:val="left" w:pos="1418"/>
              </w:tabs>
              <w:spacing w:after="0" w:line="240" w:lineRule="auto"/>
              <w:ind w:left="0" w:firstLine="0"/>
              <w:jc w:val="both"/>
              <w:rPr>
                <w:sz w:val="24"/>
                <w:szCs w:val="24"/>
              </w:rPr>
            </w:pPr>
            <w:proofErr w:type="spellStart"/>
            <w:r w:rsidRPr="00422A21">
              <w:rPr>
                <w:sz w:val="24"/>
                <w:szCs w:val="24"/>
              </w:rPr>
              <w:t>agentii</w:t>
            </w:r>
            <w:proofErr w:type="spellEnd"/>
            <w:r w:rsidRPr="00422A21">
              <w:rPr>
                <w:sz w:val="24"/>
                <w:szCs w:val="24"/>
              </w:rPr>
              <w:t xml:space="preserve"> economici </w:t>
            </w:r>
            <w:proofErr w:type="spellStart"/>
            <w:r w:rsidRPr="00422A21">
              <w:rPr>
                <w:sz w:val="24"/>
                <w:szCs w:val="24"/>
              </w:rPr>
              <w:t>deserviti</w:t>
            </w:r>
            <w:proofErr w:type="spellEnd"/>
            <w:r w:rsidRPr="00422A21">
              <w:rPr>
                <w:sz w:val="24"/>
                <w:szCs w:val="24"/>
              </w:rPr>
              <w:t xml:space="preserve"> direct de </w:t>
            </w:r>
            <w:proofErr w:type="spellStart"/>
            <w:r w:rsidRPr="00422A21">
              <w:rPr>
                <w:sz w:val="24"/>
                <w:szCs w:val="24"/>
              </w:rPr>
              <w:t>investitii</w:t>
            </w:r>
            <w:proofErr w:type="spellEnd"/>
            <w:r w:rsidRPr="00422A21">
              <w:rPr>
                <w:sz w:val="24"/>
                <w:szCs w:val="24"/>
              </w:rPr>
              <w:t xml:space="preserve"> (daca este cazul, </w:t>
            </w:r>
            <w:proofErr w:type="spellStart"/>
            <w:r w:rsidRPr="00422A21">
              <w:rPr>
                <w:sz w:val="24"/>
                <w:szCs w:val="24"/>
              </w:rPr>
              <w:t>numar</w:t>
            </w:r>
            <w:proofErr w:type="spellEnd"/>
            <w:r w:rsidRPr="00422A21">
              <w:rPr>
                <w:sz w:val="24"/>
                <w:szCs w:val="24"/>
              </w:rPr>
              <w:t xml:space="preserve"> si denumire)</w:t>
            </w:r>
          </w:p>
          <w:p w14:paraId="3C0F3C7F" w14:textId="77777777" w:rsidR="009907EA" w:rsidRPr="00422A21" w:rsidRDefault="009907EA"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 xml:space="preserve">caracteristici tehnice (lungimi, arii, volume, </w:t>
            </w:r>
            <w:proofErr w:type="spellStart"/>
            <w:r w:rsidRPr="00422A21">
              <w:rPr>
                <w:sz w:val="24"/>
                <w:szCs w:val="24"/>
              </w:rPr>
              <w:t>capacităţi</w:t>
            </w:r>
            <w:proofErr w:type="spellEnd"/>
            <w:r w:rsidRPr="00422A21">
              <w:rPr>
                <w:sz w:val="24"/>
                <w:szCs w:val="24"/>
              </w:rPr>
              <w:t xml:space="preserve"> etc.);</w:t>
            </w:r>
          </w:p>
          <w:p w14:paraId="2F90A6A2" w14:textId="77777777" w:rsidR="009907EA" w:rsidRPr="00422A21" w:rsidRDefault="009907EA"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 xml:space="preserve">nominalizarea reprezentantului legal al comunei/ADI/ONG/ GAL pentru </w:t>
            </w:r>
            <w:proofErr w:type="spellStart"/>
            <w:r w:rsidRPr="00422A21">
              <w:rPr>
                <w:sz w:val="24"/>
                <w:szCs w:val="24"/>
              </w:rPr>
              <w:t>relaţia</w:t>
            </w:r>
            <w:proofErr w:type="spellEnd"/>
            <w:r w:rsidRPr="00422A21">
              <w:rPr>
                <w:sz w:val="24"/>
                <w:szCs w:val="24"/>
              </w:rPr>
              <w:t xml:space="preserve"> cu GAL și AFIR în derularea proiectului.</w:t>
            </w:r>
          </w:p>
          <w:p w14:paraId="5B556E2A" w14:textId="77777777" w:rsidR="009907EA" w:rsidRPr="00422A21" w:rsidRDefault="009907EA"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angajamentul solicitantului că va asigura funcționarea prin operaționalizarea infrastructurii de către o entitate acreditată ca furnizor de servicii sociale;</w:t>
            </w:r>
          </w:p>
          <w:p w14:paraId="77702EE0" w14:textId="77777777" w:rsidR="009907EA" w:rsidRPr="00B55AF4" w:rsidRDefault="009907EA" w:rsidP="00AA5B42">
            <w:pPr>
              <w:pStyle w:val="Listparagraf"/>
              <w:numPr>
                <w:ilvl w:val="0"/>
                <w:numId w:val="20"/>
              </w:numPr>
              <w:tabs>
                <w:tab w:val="left" w:pos="900"/>
                <w:tab w:val="left" w:pos="1418"/>
              </w:tabs>
              <w:spacing w:after="0" w:line="240" w:lineRule="auto"/>
              <w:ind w:left="0" w:firstLine="0"/>
              <w:jc w:val="both"/>
              <w:rPr>
                <w:sz w:val="24"/>
                <w:szCs w:val="24"/>
              </w:rPr>
            </w:pPr>
            <w:r w:rsidRPr="00422A21">
              <w:rPr>
                <w:sz w:val="24"/>
                <w:szCs w:val="24"/>
              </w:rPr>
              <w:t xml:space="preserve">angajamentul solicitantului ca va asigura sustenabilitatea proiectului din surse proprii sau prin </w:t>
            </w:r>
            <w:proofErr w:type="spellStart"/>
            <w:r w:rsidRPr="00422A21">
              <w:rPr>
                <w:sz w:val="24"/>
                <w:szCs w:val="24"/>
              </w:rPr>
              <w:t>obtinerea</w:t>
            </w:r>
            <w:proofErr w:type="spellEnd"/>
            <w:r w:rsidRPr="00422A21">
              <w:rPr>
                <w:sz w:val="24"/>
                <w:szCs w:val="24"/>
              </w:rPr>
              <w:t xml:space="preserve"> </w:t>
            </w:r>
            <w:proofErr w:type="spellStart"/>
            <w:r w:rsidRPr="00422A21">
              <w:rPr>
                <w:sz w:val="24"/>
                <w:szCs w:val="24"/>
              </w:rPr>
              <w:t>finantarii</w:t>
            </w:r>
            <w:proofErr w:type="spellEnd"/>
            <w:r w:rsidRPr="00422A21">
              <w:rPr>
                <w:sz w:val="24"/>
                <w:szCs w:val="24"/>
              </w:rPr>
              <w:t xml:space="preserve"> din cadrul axei 5 POCU. </w:t>
            </w:r>
          </w:p>
        </w:tc>
        <w:tc>
          <w:tcPr>
            <w:tcW w:w="283" w:type="pct"/>
          </w:tcPr>
          <w:p w14:paraId="25C33D9D"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E1F7BC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8DCC05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7CC6A4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81706D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66ED53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44F5F6F8"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B10621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E8F9F3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6DCB84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C977DA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ABD1A8F"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3B0A928"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7B5628C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366BAC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7171F9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D245E9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74CB1A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7448FAE2"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ECDA36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203085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9634AC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361" w:type="pct"/>
          </w:tcPr>
          <w:p w14:paraId="2139242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82C3D1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43158A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423C83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BC4472F"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3EBBD2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55C53EC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B06A44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8D7EF1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EFAFB0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D7DEB1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2B0317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C656125"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284C788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8B95DD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A52BA4F"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72C2261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D3B2AF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1EB7EE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42710AF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5BF4AE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6AA4DB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1E749411"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406" w:type="pct"/>
          </w:tcPr>
          <w:p w14:paraId="79610C31"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B1DA099"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AA6DD8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361" w:type="pct"/>
          </w:tcPr>
          <w:p w14:paraId="4E8D7CFA"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500631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AE6C5F2" w14:textId="77777777" w:rsidR="009907EA" w:rsidRDefault="009907EA" w:rsidP="00AA5B42">
            <w:pPr>
              <w:spacing w:after="0" w:line="240" w:lineRule="auto"/>
              <w:jc w:val="center"/>
              <w:rPr>
                <w:rFonts w:ascii="Calibri Light" w:eastAsia="Times New Roman" w:hAnsi="Calibri Light" w:cs="Arial"/>
                <w:b/>
                <w:sz w:val="24"/>
                <w:szCs w:val="24"/>
                <w:lang w:eastAsia="fr-FR"/>
              </w:rPr>
            </w:pPr>
          </w:p>
        </w:tc>
        <w:tc>
          <w:tcPr>
            <w:tcW w:w="361" w:type="pct"/>
          </w:tcPr>
          <w:p w14:paraId="2244A52A"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E81045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76904D67"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8F6536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CEAF209" w14:textId="77777777" w:rsidR="009907EA" w:rsidRPr="009371B1" w:rsidRDefault="009907EA" w:rsidP="00AA5B42">
            <w:pPr>
              <w:spacing w:after="0" w:line="240" w:lineRule="auto"/>
              <w:jc w:val="center"/>
              <w:rPr>
                <w:rFonts w:ascii="Calibri Light" w:eastAsia="Times New Roman" w:hAnsi="Calibri Light" w:cs="Arial"/>
                <w:b/>
                <w:sz w:val="24"/>
                <w:szCs w:val="20"/>
                <w:u w:val="single"/>
                <w:lang w:eastAsia="fr-FR"/>
              </w:rPr>
            </w:pPr>
          </w:p>
        </w:tc>
      </w:tr>
      <w:tr w:rsidR="009907EA" w:rsidRPr="00F64117" w14:paraId="462363DE" w14:textId="77777777" w:rsidTr="00AA5B42">
        <w:trPr>
          <w:trHeight w:val="1710"/>
        </w:trPr>
        <w:tc>
          <w:tcPr>
            <w:tcW w:w="2822" w:type="pct"/>
          </w:tcPr>
          <w:p w14:paraId="5E69D552" w14:textId="77777777" w:rsidR="009907EA" w:rsidRPr="009602B2" w:rsidRDefault="009907EA" w:rsidP="00AA5B42">
            <w:pPr>
              <w:autoSpaceDE w:val="0"/>
              <w:autoSpaceDN w:val="0"/>
              <w:adjustRightInd w:val="0"/>
              <w:spacing w:after="120"/>
              <w:jc w:val="both"/>
              <w:rPr>
                <w:rFonts w:cs="TrebuchetMS"/>
                <w:b/>
                <w:sz w:val="24"/>
                <w:szCs w:val="24"/>
              </w:rPr>
            </w:pPr>
            <w:r>
              <w:rPr>
                <w:rFonts w:cs="TrebuchetMS"/>
                <w:b/>
                <w:sz w:val="24"/>
                <w:szCs w:val="24"/>
              </w:rPr>
              <w:t xml:space="preserve">6.1  </w:t>
            </w:r>
            <w:r w:rsidRPr="009602B2">
              <w:rPr>
                <w:rFonts w:cs="TrebuchetMS"/>
                <w:b/>
                <w:sz w:val="24"/>
                <w:szCs w:val="24"/>
              </w:rPr>
              <w:t>Certificat de înregistrare fiscală</w:t>
            </w:r>
          </w:p>
          <w:p w14:paraId="1D299C15" w14:textId="77777777" w:rsidR="009907EA" w:rsidRPr="009602B2" w:rsidRDefault="009907EA" w:rsidP="00AA5B42">
            <w:pPr>
              <w:spacing w:after="0"/>
              <w:ind w:right="-41"/>
              <w:jc w:val="both"/>
              <w:rPr>
                <w:rFonts w:cs="Calibri"/>
                <w:sz w:val="24"/>
                <w:szCs w:val="24"/>
              </w:rPr>
            </w:pPr>
            <w:r>
              <w:rPr>
                <w:rFonts w:cs="Calibri"/>
                <w:b/>
                <w:sz w:val="24"/>
                <w:szCs w:val="24"/>
              </w:rPr>
              <w:t xml:space="preserve">6.2 </w:t>
            </w:r>
            <w:r w:rsidRPr="009602B2">
              <w:rPr>
                <w:rFonts w:cs="Calibri"/>
                <w:b/>
                <w:sz w:val="24"/>
                <w:szCs w:val="24"/>
              </w:rPr>
              <w:t xml:space="preserve"> Î</w:t>
            </w:r>
            <w:r w:rsidRPr="009602B2">
              <w:rPr>
                <w:rFonts w:cs="Calibri"/>
                <w:b/>
                <w:spacing w:val="-2"/>
                <w:sz w:val="24"/>
                <w:szCs w:val="24"/>
              </w:rPr>
              <w:t>n</w:t>
            </w:r>
            <w:r w:rsidRPr="009602B2">
              <w:rPr>
                <w:rFonts w:cs="Calibri"/>
                <w:b/>
                <w:sz w:val="24"/>
                <w:szCs w:val="24"/>
              </w:rPr>
              <w:t>c</w:t>
            </w:r>
            <w:r w:rsidRPr="009602B2">
              <w:rPr>
                <w:rFonts w:cs="Calibri"/>
                <w:b/>
                <w:spacing w:val="1"/>
                <w:sz w:val="24"/>
                <w:szCs w:val="24"/>
              </w:rPr>
              <w:t>h</w:t>
            </w:r>
            <w:r w:rsidRPr="009602B2">
              <w:rPr>
                <w:rFonts w:cs="Calibri"/>
                <w:b/>
                <w:spacing w:val="-1"/>
                <w:sz w:val="24"/>
                <w:szCs w:val="24"/>
              </w:rPr>
              <w:t>e</w:t>
            </w:r>
            <w:r w:rsidRPr="009602B2">
              <w:rPr>
                <w:rFonts w:cs="Calibri"/>
                <w:b/>
                <w:spacing w:val="1"/>
                <w:sz w:val="24"/>
                <w:szCs w:val="24"/>
              </w:rPr>
              <w:t>i</w:t>
            </w:r>
            <w:r w:rsidRPr="009602B2">
              <w:rPr>
                <w:rFonts w:cs="Calibri"/>
                <w:b/>
                <w:spacing w:val="-1"/>
                <w:sz w:val="24"/>
                <w:szCs w:val="24"/>
              </w:rPr>
              <w:t>e</w:t>
            </w:r>
            <w:r w:rsidRPr="009602B2">
              <w:rPr>
                <w:rFonts w:cs="Calibri"/>
                <w:b/>
                <w:spacing w:val="1"/>
                <w:sz w:val="24"/>
                <w:szCs w:val="24"/>
              </w:rPr>
              <w:t>r</w:t>
            </w:r>
            <w:r w:rsidRPr="009602B2">
              <w:rPr>
                <w:rFonts w:cs="Calibri"/>
                <w:b/>
                <w:sz w:val="24"/>
                <w:szCs w:val="24"/>
              </w:rPr>
              <w:t>e p</w:t>
            </w:r>
            <w:r w:rsidRPr="009602B2">
              <w:rPr>
                <w:rFonts w:cs="Calibri"/>
                <w:b/>
                <w:spacing w:val="-1"/>
                <w:sz w:val="24"/>
                <w:szCs w:val="24"/>
              </w:rPr>
              <w:t>r</w:t>
            </w:r>
            <w:r w:rsidRPr="009602B2">
              <w:rPr>
                <w:rFonts w:cs="Calibri"/>
                <w:b/>
                <w:spacing w:val="1"/>
                <w:sz w:val="24"/>
                <w:szCs w:val="24"/>
              </w:rPr>
              <w:t>i</w:t>
            </w:r>
            <w:r w:rsidRPr="009602B2">
              <w:rPr>
                <w:rFonts w:cs="Calibri"/>
                <w:b/>
                <w:sz w:val="24"/>
                <w:szCs w:val="24"/>
              </w:rPr>
              <w:t>vi</w:t>
            </w:r>
            <w:r w:rsidRPr="009602B2">
              <w:rPr>
                <w:rFonts w:cs="Calibri"/>
                <w:b/>
                <w:spacing w:val="-1"/>
                <w:sz w:val="24"/>
                <w:szCs w:val="24"/>
              </w:rPr>
              <w:t>n</w:t>
            </w:r>
            <w:r w:rsidRPr="009602B2">
              <w:rPr>
                <w:rFonts w:cs="Calibri"/>
                <w:b/>
                <w:sz w:val="24"/>
                <w:szCs w:val="24"/>
              </w:rPr>
              <w:t>d</w:t>
            </w:r>
            <w:r w:rsidRPr="009602B2">
              <w:rPr>
                <w:rFonts w:cs="Calibri"/>
                <w:b/>
                <w:spacing w:val="1"/>
                <w:sz w:val="24"/>
                <w:szCs w:val="24"/>
              </w:rPr>
              <w:t xml:space="preserve"> </w:t>
            </w:r>
            <w:r w:rsidRPr="009602B2">
              <w:rPr>
                <w:rFonts w:cs="Calibri"/>
                <w:b/>
                <w:spacing w:val="-1"/>
                <w:sz w:val="24"/>
                <w:szCs w:val="24"/>
              </w:rPr>
              <w:t>î</w:t>
            </w:r>
            <w:r w:rsidRPr="009602B2">
              <w:rPr>
                <w:rFonts w:cs="Calibri"/>
                <w:b/>
                <w:sz w:val="24"/>
                <w:szCs w:val="24"/>
              </w:rPr>
              <w:t>nscrie</w:t>
            </w:r>
            <w:r w:rsidRPr="009602B2">
              <w:rPr>
                <w:rFonts w:cs="Calibri"/>
                <w:b/>
                <w:spacing w:val="1"/>
                <w:sz w:val="24"/>
                <w:szCs w:val="24"/>
              </w:rPr>
              <w:t>r</w:t>
            </w:r>
            <w:r w:rsidRPr="009602B2">
              <w:rPr>
                <w:rFonts w:cs="Calibri"/>
                <w:b/>
                <w:spacing w:val="-1"/>
                <w:sz w:val="24"/>
                <w:szCs w:val="24"/>
              </w:rPr>
              <w:t>e</w:t>
            </w:r>
            <w:r w:rsidRPr="009602B2">
              <w:rPr>
                <w:rFonts w:cs="Calibri"/>
                <w:b/>
                <w:sz w:val="24"/>
                <w:szCs w:val="24"/>
              </w:rPr>
              <w:t>a</w:t>
            </w:r>
            <w:r w:rsidRPr="009602B2">
              <w:rPr>
                <w:rFonts w:cs="Calibri"/>
                <w:b/>
                <w:spacing w:val="2"/>
                <w:sz w:val="24"/>
                <w:szCs w:val="24"/>
              </w:rPr>
              <w:t xml:space="preserve"> </w:t>
            </w:r>
            <w:r w:rsidRPr="009602B2">
              <w:rPr>
                <w:rFonts w:cs="Calibri"/>
                <w:b/>
                <w:spacing w:val="-1"/>
                <w:sz w:val="24"/>
                <w:szCs w:val="24"/>
              </w:rPr>
              <w:t>î</w:t>
            </w:r>
            <w:r w:rsidRPr="009602B2">
              <w:rPr>
                <w:rFonts w:cs="Calibri"/>
                <w:b/>
                <w:sz w:val="24"/>
                <w:szCs w:val="24"/>
              </w:rPr>
              <w:t>n</w:t>
            </w:r>
            <w:r w:rsidRPr="009602B2">
              <w:rPr>
                <w:rFonts w:cs="Calibri"/>
                <w:b/>
                <w:spacing w:val="1"/>
                <w:sz w:val="24"/>
                <w:szCs w:val="24"/>
              </w:rPr>
              <w:t xml:space="preserve"> </w:t>
            </w:r>
            <w:r>
              <w:rPr>
                <w:rFonts w:cs="Calibri"/>
                <w:b/>
                <w:spacing w:val="1"/>
                <w:sz w:val="24"/>
                <w:szCs w:val="24"/>
              </w:rPr>
              <w:t>R</w:t>
            </w:r>
            <w:r w:rsidRPr="009602B2">
              <w:rPr>
                <w:rFonts w:cs="Calibri"/>
                <w:b/>
                <w:spacing w:val="-1"/>
                <w:sz w:val="24"/>
                <w:szCs w:val="24"/>
              </w:rPr>
              <w:t>eg</w:t>
            </w:r>
            <w:r w:rsidRPr="009602B2">
              <w:rPr>
                <w:rFonts w:cs="Calibri"/>
                <w:b/>
                <w:spacing w:val="1"/>
                <w:sz w:val="24"/>
                <w:szCs w:val="24"/>
              </w:rPr>
              <w:t>i</w:t>
            </w:r>
            <w:r w:rsidRPr="009602B2">
              <w:rPr>
                <w:rFonts w:cs="Calibri"/>
                <w:b/>
                <w:sz w:val="24"/>
                <w:szCs w:val="24"/>
              </w:rPr>
              <w:t>s</w:t>
            </w:r>
            <w:r w:rsidRPr="009602B2">
              <w:rPr>
                <w:rFonts w:cs="Calibri"/>
                <w:b/>
                <w:spacing w:val="-1"/>
                <w:sz w:val="24"/>
                <w:szCs w:val="24"/>
              </w:rPr>
              <w:t>tr</w:t>
            </w:r>
            <w:r w:rsidRPr="009602B2">
              <w:rPr>
                <w:rFonts w:cs="Calibri"/>
                <w:b/>
                <w:sz w:val="24"/>
                <w:szCs w:val="24"/>
              </w:rPr>
              <w:t>ul</w:t>
            </w:r>
            <w:r w:rsidRPr="009602B2">
              <w:rPr>
                <w:rFonts w:cs="Calibri"/>
                <w:b/>
                <w:spacing w:val="1"/>
                <w:sz w:val="24"/>
                <w:szCs w:val="24"/>
              </w:rPr>
              <w:t xml:space="preserve"> </w:t>
            </w:r>
            <w:proofErr w:type="spellStart"/>
            <w:r w:rsidRPr="009602B2">
              <w:rPr>
                <w:rFonts w:cs="Calibri"/>
                <w:b/>
                <w:spacing w:val="-1"/>
                <w:sz w:val="24"/>
                <w:szCs w:val="24"/>
              </w:rPr>
              <w:t>a</w:t>
            </w:r>
            <w:r w:rsidRPr="009602B2">
              <w:rPr>
                <w:rFonts w:cs="Calibri"/>
                <w:b/>
                <w:sz w:val="24"/>
                <w:szCs w:val="24"/>
              </w:rPr>
              <w:t>soc</w:t>
            </w:r>
            <w:r w:rsidRPr="009602B2">
              <w:rPr>
                <w:rFonts w:cs="Calibri"/>
                <w:b/>
                <w:spacing w:val="1"/>
                <w:sz w:val="24"/>
                <w:szCs w:val="24"/>
              </w:rPr>
              <w:t>i</w:t>
            </w:r>
            <w:r w:rsidRPr="009602B2">
              <w:rPr>
                <w:rFonts w:cs="Calibri"/>
                <w:b/>
                <w:spacing w:val="-1"/>
                <w:sz w:val="24"/>
                <w:szCs w:val="24"/>
              </w:rPr>
              <w:t>a</w:t>
            </w:r>
            <w:r w:rsidRPr="009602B2">
              <w:rPr>
                <w:rFonts w:cs="Calibri"/>
                <w:b/>
                <w:spacing w:val="-2"/>
                <w:sz w:val="24"/>
                <w:szCs w:val="24"/>
              </w:rPr>
              <w:t>ţ</w:t>
            </w:r>
            <w:r w:rsidRPr="009602B2">
              <w:rPr>
                <w:rFonts w:cs="Calibri"/>
                <w:b/>
                <w:spacing w:val="1"/>
                <w:sz w:val="24"/>
                <w:szCs w:val="24"/>
              </w:rPr>
              <w:t>ii</w:t>
            </w:r>
            <w:r w:rsidRPr="009602B2">
              <w:rPr>
                <w:rFonts w:cs="Calibri"/>
                <w:b/>
                <w:spacing w:val="-1"/>
                <w:sz w:val="24"/>
                <w:szCs w:val="24"/>
              </w:rPr>
              <w:t>l</w:t>
            </w:r>
            <w:r w:rsidRPr="009602B2">
              <w:rPr>
                <w:rFonts w:cs="Calibri"/>
                <w:b/>
                <w:sz w:val="24"/>
                <w:szCs w:val="24"/>
              </w:rPr>
              <w:t>or</w:t>
            </w:r>
            <w:proofErr w:type="spellEnd"/>
            <w:r w:rsidRPr="009602B2">
              <w:rPr>
                <w:rFonts w:cs="Calibri"/>
                <w:b/>
                <w:spacing w:val="2"/>
                <w:sz w:val="24"/>
                <w:szCs w:val="24"/>
              </w:rPr>
              <w:t xml:space="preserve"> </w:t>
            </w:r>
            <w:proofErr w:type="spellStart"/>
            <w:r w:rsidRPr="009602B2">
              <w:rPr>
                <w:rFonts w:cs="Calibri"/>
                <w:b/>
                <w:spacing w:val="-2"/>
                <w:sz w:val="24"/>
                <w:szCs w:val="24"/>
              </w:rPr>
              <w:t>ş</w:t>
            </w:r>
            <w:r w:rsidRPr="009602B2">
              <w:rPr>
                <w:rFonts w:cs="Calibri"/>
                <w:b/>
                <w:sz w:val="24"/>
                <w:szCs w:val="24"/>
              </w:rPr>
              <w:t>i</w:t>
            </w:r>
            <w:proofErr w:type="spellEnd"/>
            <w:r w:rsidRPr="009602B2">
              <w:rPr>
                <w:rFonts w:cs="Calibri"/>
                <w:b/>
                <w:sz w:val="24"/>
                <w:szCs w:val="24"/>
              </w:rPr>
              <w:t xml:space="preserve"> </w:t>
            </w:r>
            <w:proofErr w:type="spellStart"/>
            <w:r>
              <w:rPr>
                <w:rFonts w:cs="Calibri"/>
                <w:b/>
                <w:sz w:val="24"/>
                <w:szCs w:val="24"/>
              </w:rPr>
              <w:t>F</w:t>
            </w:r>
            <w:r w:rsidRPr="009602B2">
              <w:rPr>
                <w:rFonts w:cs="Calibri"/>
                <w:b/>
                <w:sz w:val="24"/>
                <w:szCs w:val="24"/>
              </w:rPr>
              <w:t>und</w:t>
            </w:r>
            <w:r w:rsidRPr="009602B2">
              <w:rPr>
                <w:rFonts w:cs="Calibri"/>
                <w:b/>
                <w:spacing w:val="-1"/>
                <w:sz w:val="24"/>
                <w:szCs w:val="24"/>
              </w:rPr>
              <w:t>a</w:t>
            </w:r>
            <w:r w:rsidRPr="009602B2">
              <w:rPr>
                <w:rFonts w:cs="Calibri"/>
                <w:b/>
                <w:spacing w:val="-2"/>
                <w:sz w:val="24"/>
                <w:szCs w:val="24"/>
              </w:rPr>
              <w:t>ţ</w:t>
            </w:r>
            <w:r w:rsidRPr="009602B2">
              <w:rPr>
                <w:rFonts w:cs="Calibri"/>
                <w:b/>
                <w:spacing w:val="1"/>
                <w:sz w:val="24"/>
                <w:szCs w:val="24"/>
              </w:rPr>
              <w:t>i</w:t>
            </w:r>
            <w:r w:rsidRPr="009602B2">
              <w:rPr>
                <w:rFonts w:cs="Calibri"/>
                <w:b/>
                <w:spacing w:val="-1"/>
                <w:sz w:val="24"/>
                <w:szCs w:val="24"/>
              </w:rPr>
              <w:t>i</w:t>
            </w:r>
            <w:r w:rsidRPr="009602B2">
              <w:rPr>
                <w:rFonts w:cs="Calibri"/>
                <w:b/>
                <w:spacing w:val="1"/>
                <w:sz w:val="24"/>
                <w:szCs w:val="24"/>
              </w:rPr>
              <w:t>l</w:t>
            </w:r>
            <w:r w:rsidRPr="009602B2">
              <w:rPr>
                <w:rFonts w:cs="Calibri"/>
                <w:b/>
                <w:sz w:val="24"/>
                <w:szCs w:val="24"/>
              </w:rPr>
              <w:t>o</w:t>
            </w:r>
            <w:r w:rsidRPr="009602B2">
              <w:rPr>
                <w:rFonts w:cs="Calibri"/>
                <w:b/>
                <w:spacing w:val="-1"/>
                <w:sz w:val="24"/>
                <w:szCs w:val="24"/>
              </w:rPr>
              <w:t>r</w:t>
            </w:r>
            <w:proofErr w:type="spellEnd"/>
            <w:r w:rsidRPr="009602B2">
              <w:rPr>
                <w:rFonts w:cs="Calibri"/>
                <w:b/>
                <w:sz w:val="24"/>
                <w:szCs w:val="24"/>
              </w:rPr>
              <w:t>,</w:t>
            </w:r>
            <w:r w:rsidRPr="009602B2">
              <w:rPr>
                <w:rFonts w:cs="Calibri"/>
                <w:b/>
                <w:spacing w:val="5"/>
                <w:sz w:val="24"/>
                <w:szCs w:val="24"/>
              </w:rPr>
              <w:t xml:space="preserve"> </w:t>
            </w:r>
            <w:proofErr w:type="spellStart"/>
            <w:r>
              <w:rPr>
                <w:rFonts w:cs="Calibri"/>
                <w:b/>
                <w:spacing w:val="5"/>
                <w:sz w:val="24"/>
                <w:szCs w:val="24"/>
              </w:rPr>
              <w:t>ramasa</w:t>
            </w:r>
            <w:proofErr w:type="spellEnd"/>
            <w:r>
              <w:rPr>
                <w:rFonts w:cs="Calibri"/>
                <w:b/>
                <w:spacing w:val="5"/>
                <w:sz w:val="24"/>
                <w:szCs w:val="24"/>
              </w:rPr>
              <w:t xml:space="preserve"> definitiva</w:t>
            </w:r>
            <w:r w:rsidRPr="009602B2">
              <w:rPr>
                <w:rFonts w:cs="Calibri"/>
                <w:b/>
                <w:sz w:val="24"/>
                <w:szCs w:val="24"/>
              </w:rPr>
              <w:t>/Ce</w:t>
            </w:r>
            <w:r w:rsidRPr="009602B2">
              <w:rPr>
                <w:rFonts w:cs="Calibri"/>
                <w:b/>
                <w:spacing w:val="-2"/>
                <w:sz w:val="24"/>
                <w:szCs w:val="24"/>
              </w:rPr>
              <w:t>r</w:t>
            </w:r>
            <w:r w:rsidRPr="009602B2">
              <w:rPr>
                <w:rFonts w:cs="Calibri"/>
                <w:b/>
                <w:sz w:val="24"/>
                <w:szCs w:val="24"/>
              </w:rPr>
              <w:t>t</w:t>
            </w:r>
            <w:r w:rsidRPr="009602B2">
              <w:rPr>
                <w:rFonts w:cs="Calibri"/>
                <w:b/>
                <w:spacing w:val="2"/>
                <w:sz w:val="24"/>
                <w:szCs w:val="24"/>
              </w:rPr>
              <w:t>i</w:t>
            </w:r>
            <w:r w:rsidRPr="009602B2">
              <w:rPr>
                <w:rFonts w:cs="Calibri"/>
                <w:b/>
                <w:spacing w:val="-2"/>
                <w:sz w:val="24"/>
                <w:szCs w:val="24"/>
              </w:rPr>
              <w:t>f</w:t>
            </w:r>
            <w:r w:rsidRPr="009602B2">
              <w:rPr>
                <w:rFonts w:cs="Calibri"/>
                <w:b/>
                <w:spacing w:val="1"/>
                <w:sz w:val="24"/>
                <w:szCs w:val="24"/>
              </w:rPr>
              <w:t>i</w:t>
            </w:r>
            <w:r w:rsidRPr="009602B2">
              <w:rPr>
                <w:rFonts w:cs="Calibri"/>
                <w:b/>
                <w:sz w:val="24"/>
                <w:szCs w:val="24"/>
              </w:rPr>
              <w:t xml:space="preserve">cat </w:t>
            </w:r>
            <w:r w:rsidRPr="009602B2">
              <w:rPr>
                <w:rFonts w:cs="Calibri"/>
                <w:b/>
                <w:spacing w:val="1"/>
                <w:sz w:val="24"/>
                <w:szCs w:val="24"/>
              </w:rPr>
              <w:t>d</w:t>
            </w:r>
            <w:r w:rsidRPr="009602B2">
              <w:rPr>
                <w:rFonts w:cs="Calibri"/>
                <w:b/>
                <w:sz w:val="24"/>
                <w:szCs w:val="24"/>
              </w:rPr>
              <w:t>e</w:t>
            </w:r>
            <w:r w:rsidRPr="009602B2">
              <w:rPr>
                <w:rFonts w:cs="Calibri"/>
                <w:b/>
                <w:spacing w:val="4"/>
                <w:sz w:val="24"/>
                <w:szCs w:val="24"/>
              </w:rPr>
              <w:t xml:space="preserve"> </w:t>
            </w:r>
            <w:r w:rsidRPr="009602B2">
              <w:rPr>
                <w:rFonts w:cs="Calibri"/>
                <w:b/>
                <w:spacing w:val="1"/>
                <w:sz w:val="24"/>
                <w:szCs w:val="24"/>
              </w:rPr>
              <w:t>î</w:t>
            </w:r>
            <w:r w:rsidRPr="009602B2">
              <w:rPr>
                <w:rFonts w:cs="Calibri"/>
                <w:b/>
                <w:spacing w:val="-2"/>
                <w:sz w:val="24"/>
                <w:szCs w:val="24"/>
              </w:rPr>
              <w:t>n</w:t>
            </w:r>
            <w:r w:rsidRPr="009602B2">
              <w:rPr>
                <w:rFonts w:cs="Calibri"/>
                <w:b/>
                <w:spacing w:val="1"/>
                <w:sz w:val="24"/>
                <w:szCs w:val="24"/>
              </w:rPr>
              <w:t>r</w:t>
            </w:r>
            <w:r w:rsidRPr="009602B2">
              <w:rPr>
                <w:rFonts w:cs="Calibri"/>
                <w:b/>
                <w:spacing w:val="-1"/>
                <w:sz w:val="24"/>
                <w:szCs w:val="24"/>
              </w:rPr>
              <w:t>eg</w:t>
            </w:r>
            <w:r w:rsidRPr="009602B2">
              <w:rPr>
                <w:rFonts w:cs="Calibri"/>
                <w:b/>
                <w:spacing w:val="1"/>
                <w:sz w:val="24"/>
                <w:szCs w:val="24"/>
              </w:rPr>
              <w:t>i</w:t>
            </w:r>
            <w:r w:rsidRPr="009602B2">
              <w:rPr>
                <w:rFonts w:cs="Calibri"/>
                <w:b/>
                <w:sz w:val="24"/>
                <w:szCs w:val="24"/>
              </w:rPr>
              <w:t>s</w:t>
            </w:r>
            <w:r w:rsidRPr="009602B2">
              <w:rPr>
                <w:rFonts w:cs="Calibri"/>
                <w:b/>
                <w:spacing w:val="1"/>
                <w:sz w:val="24"/>
                <w:szCs w:val="24"/>
              </w:rPr>
              <w:t>tr</w:t>
            </w:r>
            <w:r w:rsidRPr="009602B2">
              <w:rPr>
                <w:rFonts w:cs="Calibri"/>
                <w:b/>
                <w:spacing w:val="-1"/>
                <w:sz w:val="24"/>
                <w:szCs w:val="24"/>
              </w:rPr>
              <w:t>a</w:t>
            </w:r>
            <w:r w:rsidRPr="009602B2">
              <w:rPr>
                <w:rFonts w:cs="Calibri"/>
                <w:b/>
                <w:spacing w:val="1"/>
                <w:sz w:val="24"/>
                <w:szCs w:val="24"/>
              </w:rPr>
              <w:t>r</w:t>
            </w:r>
            <w:r w:rsidRPr="009602B2">
              <w:rPr>
                <w:rFonts w:cs="Calibri"/>
                <w:b/>
                <w:sz w:val="24"/>
                <w:szCs w:val="24"/>
              </w:rPr>
              <w:t>e</w:t>
            </w:r>
            <w:r w:rsidRPr="009602B2">
              <w:rPr>
                <w:rFonts w:cs="Calibri"/>
                <w:b/>
                <w:spacing w:val="2"/>
                <w:sz w:val="24"/>
                <w:szCs w:val="24"/>
              </w:rPr>
              <w:t xml:space="preserve"> </w:t>
            </w:r>
            <w:r w:rsidRPr="009602B2">
              <w:rPr>
                <w:rFonts w:cs="Calibri"/>
                <w:b/>
                <w:spacing w:val="1"/>
                <w:sz w:val="24"/>
                <w:szCs w:val="24"/>
              </w:rPr>
              <w:t>î</w:t>
            </w:r>
            <w:r w:rsidRPr="009602B2">
              <w:rPr>
                <w:rFonts w:cs="Calibri"/>
                <w:b/>
                <w:sz w:val="24"/>
                <w:szCs w:val="24"/>
              </w:rPr>
              <w:t xml:space="preserve">n </w:t>
            </w:r>
            <w:r w:rsidRPr="009602B2">
              <w:rPr>
                <w:rFonts w:cs="Calibri"/>
                <w:b/>
                <w:spacing w:val="1"/>
                <w:sz w:val="24"/>
                <w:szCs w:val="24"/>
              </w:rPr>
              <w:t>r</w:t>
            </w:r>
            <w:r w:rsidRPr="009602B2">
              <w:rPr>
                <w:rFonts w:cs="Calibri"/>
                <w:b/>
                <w:spacing w:val="-1"/>
                <w:sz w:val="24"/>
                <w:szCs w:val="24"/>
              </w:rPr>
              <w:t>eg</w:t>
            </w:r>
            <w:r w:rsidRPr="009602B2">
              <w:rPr>
                <w:rFonts w:cs="Calibri"/>
                <w:b/>
                <w:spacing w:val="1"/>
                <w:sz w:val="24"/>
                <w:szCs w:val="24"/>
              </w:rPr>
              <w:t>i</w:t>
            </w:r>
            <w:r w:rsidRPr="009602B2">
              <w:rPr>
                <w:rFonts w:cs="Calibri"/>
                <w:b/>
                <w:sz w:val="24"/>
                <w:szCs w:val="24"/>
              </w:rPr>
              <w:t>s</w:t>
            </w:r>
            <w:r w:rsidRPr="009602B2">
              <w:rPr>
                <w:rFonts w:cs="Calibri"/>
                <w:b/>
                <w:spacing w:val="1"/>
                <w:sz w:val="24"/>
                <w:szCs w:val="24"/>
              </w:rPr>
              <w:t>tr</w:t>
            </w:r>
            <w:r w:rsidRPr="009602B2">
              <w:rPr>
                <w:rFonts w:cs="Calibri"/>
                <w:b/>
                <w:spacing w:val="-2"/>
                <w:sz w:val="24"/>
                <w:szCs w:val="24"/>
              </w:rPr>
              <w:t>u</w:t>
            </w:r>
            <w:r w:rsidRPr="009602B2">
              <w:rPr>
                <w:rFonts w:cs="Calibri"/>
                <w:b/>
                <w:sz w:val="24"/>
                <w:szCs w:val="24"/>
              </w:rPr>
              <w:t>l</w:t>
            </w:r>
            <w:r w:rsidRPr="009602B2">
              <w:rPr>
                <w:rFonts w:cs="Calibri"/>
                <w:b/>
                <w:spacing w:val="1"/>
                <w:sz w:val="24"/>
                <w:szCs w:val="24"/>
              </w:rPr>
              <w:t xml:space="preserve"> </w:t>
            </w:r>
            <w:proofErr w:type="spellStart"/>
            <w:r w:rsidRPr="009602B2">
              <w:rPr>
                <w:rFonts w:cs="Calibri"/>
                <w:b/>
                <w:spacing w:val="-1"/>
                <w:sz w:val="24"/>
                <w:szCs w:val="24"/>
              </w:rPr>
              <w:t>a</w:t>
            </w:r>
            <w:r w:rsidRPr="009602B2">
              <w:rPr>
                <w:rFonts w:cs="Calibri"/>
                <w:b/>
                <w:sz w:val="24"/>
                <w:szCs w:val="24"/>
              </w:rPr>
              <w:t>so</w:t>
            </w:r>
            <w:r w:rsidRPr="009602B2">
              <w:rPr>
                <w:rFonts w:cs="Calibri"/>
                <w:b/>
                <w:spacing w:val="-2"/>
                <w:sz w:val="24"/>
                <w:szCs w:val="24"/>
              </w:rPr>
              <w:t>c</w:t>
            </w:r>
            <w:r w:rsidRPr="009602B2">
              <w:rPr>
                <w:rFonts w:cs="Calibri"/>
                <w:b/>
                <w:spacing w:val="1"/>
                <w:sz w:val="24"/>
                <w:szCs w:val="24"/>
              </w:rPr>
              <w:t>i</w:t>
            </w:r>
            <w:r w:rsidRPr="009602B2">
              <w:rPr>
                <w:rFonts w:cs="Calibri"/>
                <w:b/>
                <w:spacing w:val="-1"/>
                <w:sz w:val="24"/>
                <w:szCs w:val="24"/>
              </w:rPr>
              <w:t>a</w:t>
            </w:r>
            <w:r w:rsidRPr="009602B2">
              <w:rPr>
                <w:rFonts w:cs="Calibri"/>
                <w:b/>
                <w:sz w:val="24"/>
                <w:szCs w:val="24"/>
              </w:rPr>
              <w:t>ţ</w:t>
            </w:r>
            <w:r w:rsidRPr="009602B2">
              <w:rPr>
                <w:rFonts w:cs="Calibri"/>
                <w:b/>
                <w:spacing w:val="-1"/>
                <w:sz w:val="24"/>
                <w:szCs w:val="24"/>
              </w:rPr>
              <w:t>i</w:t>
            </w:r>
            <w:r w:rsidRPr="009602B2">
              <w:rPr>
                <w:rFonts w:cs="Calibri"/>
                <w:b/>
                <w:spacing w:val="1"/>
                <w:sz w:val="24"/>
                <w:szCs w:val="24"/>
              </w:rPr>
              <w:t>il</w:t>
            </w:r>
            <w:r w:rsidRPr="009602B2">
              <w:rPr>
                <w:rFonts w:cs="Calibri"/>
                <w:b/>
                <w:spacing w:val="-2"/>
                <w:sz w:val="24"/>
                <w:szCs w:val="24"/>
              </w:rPr>
              <w:t>o</w:t>
            </w:r>
            <w:r w:rsidRPr="009602B2">
              <w:rPr>
                <w:rFonts w:cs="Calibri"/>
                <w:b/>
                <w:sz w:val="24"/>
                <w:szCs w:val="24"/>
              </w:rPr>
              <w:t>r</w:t>
            </w:r>
            <w:proofErr w:type="spellEnd"/>
            <w:r w:rsidRPr="009602B2">
              <w:rPr>
                <w:rFonts w:cs="Calibri"/>
                <w:b/>
                <w:spacing w:val="2"/>
                <w:sz w:val="24"/>
                <w:szCs w:val="24"/>
              </w:rPr>
              <w:t xml:space="preserve"> </w:t>
            </w:r>
            <w:proofErr w:type="spellStart"/>
            <w:r w:rsidRPr="009602B2">
              <w:rPr>
                <w:rFonts w:cs="Calibri"/>
                <w:b/>
                <w:spacing w:val="-2"/>
                <w:sz w:val="24"/>
                <w:szCs w:val="24"/>
              </w:rPr>
              <w:t>ş</w:t>
            </w:r>
            <w:r w:rsidRPr="009602B2">
              <w:rPr>
                <w:rFonts w:cs="Calibri"/>
                <w:b/>
                <w:sz w:val="24"/>
                <w:szCs w:val="24"/>
              </w:rPr>
              <w:t>i</w:t>
            </w:r>
            <w:proofErr w:type="spellEnd"/>
            <w:r w:rsidRPr="009602B2">
              <w:rPr>
                <w:rFonts w:cs="Calibri"/>
                <w:b/>
                <w:spacing w:val="1"/>
                <w:sz w:val="24"/>
                <w:szCs w:val="24"/>
              </w:rPr>
              <w:t xml:space="preserve"> </w:t>
            </w:r>
            <w:proofErr w:type="spellStart"/>
            <w:r w:rsidRPr="009602B2">
              <w:rPr>
                <w:rFonts w:cs="Calibri"/>
                <w:b/>
                <w:spacing w:val="-1"/>
                <w:sz w:val="24"/>
                <w:szCs w:val="24"/>
              </w:rPr>
              <w:t>f</w:t>
            </w:r>
            <w:r w:rsidRPr="009602B2">
              <w:rPr>
                <w:rFonts w:cs="Calibri"/>
                <w:b/>
                <w:spacing w:val="-2"/>
                <w:sz w:val="24"/>
                <w:szCs w:val="24"/>
              </w:rPr>
              <w:t>u</w:t>
            </w:r>
            <w:r w:rsidRPr="009602B2">
              <w:rPr>
                <w:rFonts w:cs="Calibri"/>
                <w:b/>
                <w:sz w:val="24"/>
                <w:szCs w:val="24"/>
              </w:rPr>
              <w:t>nd</w:t>
            </w:r>
            <w:r w:rsidRPr="009602B2">
              <w:rPr>
                <w:rFonts w:cs="Calibri"/>
                <w:b/>
                <w:spacing w:val="-1"/>
                <w:sz w:val="24"/>
                <w:szCs w:val="24"/>
              </w:rPr>
              <w:t>a</w:t>
            </w:r>
            <w:r w:rsidRPr="009602B2">
              <w:rPr>
                <w:rFonts w:cs="Calibri"/>
                <w:b/>
                <w:sz w:val="24"/>
                <w:szCs w:val="24"/>
              </w:rPr>
              <w:t>ţ</w:t>
            </w:r>
            <w:r w:rsidRPr="009602B2">
              <w:rPr>
                <w:rFonts w:cs="Calibri"/>
                <w:b/>
                <w:spacing w:val="-1"/>
                <w:sz w:val="24"/>
                <w:szCs w:val="24"/>
              </w:rPr>
              <w:t>i</w:t>
            </w:r>
            <w:r w:rsidRPr="009602B2">
              <w:rPr>
                <w:rFonts w:cs="Calibri"/>
                <w:b/>
                <w:spacing w:val="1"/>
                <w:sz w:val="24"/>
                <w:szCs w:val="24"/>
              </w:rPr>
              <w:t>il</w:t>
            </w:r>
            <w:r w:rsidRPr="009602B2">
              <w:rPr>
                <w:rFonts w:cs="Calibri"/>
                <w:b/>
                <w:spacing w:val="-2"/>
                <w:sz w:val="24"/>
                <w:szCs w:val="24"/>
              </w:rPr>
              <w:t>o</w:t>
            </w:r>
            <w:r w:rsidRPr="009602B2">
              <w:rPr>
                <w:rFonts w:cs="Calibri"/>
                <w:b/>
                <w:sz w:val="24"/>
                <w:szCs w:val="24"/>
              </w:rPr>
              <w:t>r</w:t>
            </w:r>
            <w:proofErr w:type="spellEnd"/>
          </w:p>
          <w:p w14:paraId="60559DAE" w14:textId="77777777" w:rsidR="009907EA" w:rsidRPr="009602B2" w:rsidRDefault="009907EA" w:rsidP="00AA5B42">
            <w:pPr>
              <w:autoSpaceDE w:val="0"/>
              <w:autoSpaceDN w:val="0"/>
              <w:adjustRightInd w:val="0"/>
              <w:spacing w:after="120"/>
              <w:jc w:val="both"/>
              <w:rPr>
                <w:rFonts w:cs="TrebuchetMS"/>
                <w:b/>
                <w:sz w:val="24"/>
                <w:szCs w:val="24"/>
              </w:rPr>
            </w:pPr>
            <w:r>
              <w:rPr>
                <w:rFonts w:cs="TrebuchetMS"/>
                <w:b/>
                <w:sz w:val="24"/>
                <w:szCs w:val="24"/>
              </w:rPr>
              <w:t xml:space="preserve">6.3 </w:t>
            </w:r>
            <w:r w:rsidRPr="009602B2">
              <w:rPr>
                <w:rFonts w:cs="TrebuchetMS"/>
                <w:b/>
                <w:sz w:val="24"/>
                <w:szCs w:val="24"/>
              </w:rPr>
              <w:t xml:space="preserve"> Actul de </w:t>
            </w:r>
            <w:proofErr w:type="spellStart"/>
            <w:r w:rsidRPr="009602B2">
              <w:rPr>
                <w:rFonts w:cs="TrebuchetMS"/>
                <w:b/>
                <w:sz w:val="24"/>
                <w:szCs w:val="24"/>
              </w:rPr>
              <w:t>înfiinţare</w:t>
            </w:r>
            <w:proofErr w:type="spellEnd"/>
            <w:r w:rsidRPr="009602B2">
              <w:rPr>
                <w:rFonts w:cs="TrebuchetMS"/>
                <w:b/>
                <w:sz w:val="24"/>
                <w:szCs w:val="24"/>
              </w:rPr>
              <w:t xml:space="preserve"> </w:t>
            </w:r>
            <w:proofErr w:type="spellStart"/>
            <w:r w:rsidRPr="009602B2">
              <w:rPr>
                <w:rFonts w:cs="TrebuchetMS"/>
                <w:b/>
                <w:sz w:val="24"/>
                <w:szCs w:val="24"/>
              </w:rPr>
              <w:t>şi</w:t>
            </w:r>
            <w:proofErr w:type="spellEnd"/>
            <w:r w:rsidRPr="009602B2">
              <w:rPr>
                <w:rFonts w:cs="TrebuchetMS"/>
                <w:b/>
                <w:sz w:val="24"/>
                <w:szCs w:val="24"/>
              </w:rPr>
              <w:t xml:space="preserve"> statutul ADI</w:t>
            </w:r>
            <w:r w:rsidRPr="009602B2">
              <w:rPr>
                <w:rFonts w:cs="TrebuchetMS"/>
                <w:sz w:val="24"/>
                <w:szCs w:val="24"/>
              </w:rPr>
              <w:t>/</w:t>
            </w:r>
            <w:r w:rsidRPr="009602B2">
              <w:rPr>
                <w:rFonts w:cs="TrebuchetMS"/>
                <w:b/>
                <w:sz w:val="24"/>
                <w:szCs w:val="24"/>
              </w:rPr>
              <w:t>ONG</w:t>
            </w:r>
            <w:r>
              <w:rPr>
                <w:rFonts w:cs="TrebuchetMS"/>
                <w:b/>
                <w:sz w:val="24"/>
                <w:szCs w:val="24"/>
              </w:rPr>
              <w:t>/GAL</w:t>
            </w:r>
          </w:p>
        </w:tc>
        <w:tc>
          <w:tcPr>
            <w:tcW w:w="283" w:type="pct"/>
          </w:tcPr>
          <w:p w14:paraId="4F8F041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C9BAA3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3ADDAFA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5A7C7C5"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0A7BC50"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6DF02A8B"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19CFC7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c>
          <w:tcPr>
            <w:tcW w:w="361" w:type="pct"/>
          </w:tcPr>
          <w:p w14:paraId="6E8E9009"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E38A08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0D74480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0FBB8F7"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3F3AAB5"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5E8A678"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4946EC5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0E66A0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p w14:paraId="627F4C6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8A25FBC"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83F8D1C"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9152E88"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1CA6FC90"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D33DC08"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98CEFD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0ED97874"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7EEA4D9"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937073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3F1C1EB9"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4D367F7"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2D483085"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57A2439"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79CC8A9A" w14:textId="77777777" w:rsidR="009907EA" w:rsidRDefault="009907EA" w:rsidP="00AA5B42">
            <w:pPr>
              <w:spacing w:after="0" w:line="240" w:lineRule="auto"/>
              <w:jc w:val="center"/>
              <w:rPr>
                <w:rFonts w:ascii="Calibri Light" w:eastAsia="Times New Roman" w:hAnsi="Calibri Light" w:cs="Arial"/>
                <w:b/>
                <w:sz w:val="24"/>
                <w:szCs w:val="20"/>
                <w:u w:val="single"/>
                <w:lang w:eastAsia="fr-FR"/>
              </w:rPr>
            </w:pPr>
          </w:p>
          <w:p w14:paraId="36EE255D" w14:textId="77777777" w:rsidR="009907EA" w:rsidRPr="00624F6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691C3E85"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B975712"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7F436CF"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EE7AB57"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8A52A75"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35A9C1B" w14:textId="77777777" w:rsidR="009907EA" w:rsidRPr="00F64117"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r>
      <w:tr w:rsidR="009907EA" w:rsidRPr="00422A21" w14:paraId="46EBA426" w14:textId="77777777" w:rsidTr="00AA5B42">
        <w:trPr>
          <w:trHeight w:val="1710"/>
        </w:trPr>
        <w:tc>
          <w:tcPr>
            <w:tcW w:w="2822" w:type="pct"/>
          </w:tcPr>
          <w:p w14:paraId="56BB0DFE" w14:textId="77777777" w:rsidR="009907EA" w:rsidRPr="00422A21" w:rsidRDefault="009907EA" w:rsidP="00AA5B42">
            <w:pPr>
              <w:spacing w:after="0" w:line="240" w:lineRule="auto"/>
              <w:jc w:val="both"/>
              <w:rPr>
                <w:b/>
                <w:noProof/>
                <w:sz w:val="24"/>
                <w:szCs w:val="24"/>
              </w:rPr>
            </w:pPr>
            <w:r w:rsidRPr="00422A21">
              <w:rPr>
                <w:rFonts w:cs="TrebuchetMS"/>
                <w:b/>
                <w:sz w:val="24"/>
                <w:szCs w:val="24"/>
              </w:rPr>
              <w:lastRenderedPageBreak/>
              <w:t xml:space="preserve">7. </w:t>
            </w:r>
            <w:r w:rsidRPr="00422A21">
              <w:rPr>
                <w:b/>
                <w:noProof/>
                <w:sz w:val="24"/>
                <w:szCs w:val="24"/>
              </w:rPr>
              <w:t xml:space="preserve">Certificat/e care să ateste lipsa datoriilor fiscale și sociale restante, </w:t>
            </w:r>
            <w:r w:rsidRPr="00422A21">
              <w:rPr>
                <w:noProof/>
                <w:sz w:val="24"/>
                <w:szCs w:val="24"/>
              </w:rPr>
              <w:t>emis/e de Direcția Generală a Finanțelor Publice și de primăriile pe raza cărora își au sediul social și puncte de lucru, dacă este cazul, graficul de reeșalonare a datoriilor către bugetul consolidat</w:t>
            </w:r>
          </w:p>
        </w:tc>
        <w:tc>
          <w:tcPr>
            <w:tcW w:w="283" w:type="pct"/>
          </w:tcPr>
          <w:p w14:paraId="6114BB03"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35757F3"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78D5FAC3"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361" w:type="pct"/>
          </w:tcPr>
          <w:p w14:paraId="440203D9"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C5A8329"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576681E0"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1291613E"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E4C4C74"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001E028B"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tc>
        <w:tc>
          <w:tcPr>
            <w:tcW w:w="361" w:type="pct"/>
          </w:tcPr>
          <w:p w14:paraId="1A54407A"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2D3A41B8"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2EF7F6EF"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9C8F8A0"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2DF70F1B"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7A0B57BF"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20322B88"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3FBCBEAC"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9907EA" w:rsidRPr="00422A21" w14:paraId="597CDF60" w14:textId="77777777" w:rsidTr="00AA5B42">
        <w:trPr>
          <w:trHeight w:val="687"/>
        </w:trPr>
        <w:tc>
          <w:tcPr>
            <w:tcW w:w="2822" w:type="pct"/>
          </w:tcPr>
          <w:p w14:paraId="59053393" w14:textId="77777777" w:rsidR="009907EA" w:rsidRPr="00422A21" w:rsidRDefault="009907EA" w:rsidP="00AA5B42">
            <w:pPr>
              <w:spacing w:after="0" w:line="240" w:lineRule="auto"/>
              <w:jc w:val="both"/>
              <w:rPr>
                <w:rFonts w:cs="TrebuchetMS"/>
                <w:b/>
                <w:sz w:val="24"/>
                <w:szCs w:val="24"/>
              </w:rPr>
            </w:pPr>
            <w:r w:rsidRPr="00422A21">
              <w:rPr>
                <w:b/>
                <w:noProof/>
                <w:sz w:val="24"/>
                <w:szCs w:val="24"/>
              </w:rPr>
              <w:t>8. Cazier judiciar al reprezentantului legal</w:t>
            </w:r>
          </w:p>
        </w:tc>
        <w:tc>
          <w:tcPr>
            <w:tcW w:w="283" w:type="pct"/>
          </w:tcPr>
          <w:p w14:paraId="37986C37"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D7C3D57"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524A17C2"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F7E4FB4"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2BC4B19D"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33DEAC60"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087BEA3"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72A92BEF"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5F075CEB"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38849ABC"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5230DF55"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37F4B332"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418B4D8C"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82AB92C"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3A0E8123"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9907EA" w:rsidRPr="00422A21" w14:paraId="310483D9" w14:textId="77777777" w:rsidTr="00AA5B42">
        <w:trPr>
          <w:trHeight w:val="687"/>
        </w:trPr>
        <w:tc>
          <w:tcPr>
            <w:tcW w:w="2822" w:type="pct"/>
          </w:tcPr>
          <w:p w14:paraId="2692408A" w14:textId="77777777" w:rsidR="009907EA" w:rsidRPr="00422A21" w:rsidRDefault="009907EA" w:rsidP="00AA5B42">
            <w:pPr>
              <w:spacing w:after="0" w:line="240" w:lineRule="auto"/>
              <w:jc w:val="both"/>
              <w:rPr>
                <w:noProof/>
                <w:sz w:val="24"/>
                <w:szCs w:val="24"/>
              </w:rPr>
            </w:pPr>
            <w:r w:rsidRPr="00422A21">
              <w:rPr>
                <w:b/>
                <w:noProof/>
                <w:sz w:val="24"/>
                <w:szCs w:val="24"/>
              </w:rPr>
              <w:t>9.</w:t>
            </w:r>
            <w:r w:rsidRPr="00422A21">
              <w:rPr>
                <w:sz w:val="24"/>
                <w:szCs w:val="24"/>
              </w:rPr>
              <w:t xml:space="preserve"> </w:t>
            </w:r>
            <w:r w:rsidRPr="00422A21">
              <w:rPr>
                <w:b/>
                <w:noProof/>
                <w:sz w:val="24"/>
                <w:szCs w:val="24"/>
              </w:rPr>
              <w:t xml:space="preserve">Document emis de bancă/trezorerie </w:t>
            </w:r>
            <w:r w:rsidRPr="00422A21">
              <w:rPr>
                <w:noProof/>
                <w:sz w:val="24"/>
                <w:szCs w:val="24"/>
              </w:rPr>
              <w:t>care să conțină datele de identificare ale băncii/trezoreriei și ale contului aferent proiectului pentru care se solicită finanțare din PNDR (denumirea, adresa băncii/ trezoreriei, codul IBAN al contului în care se derulează operațiunile cu AFIR).</w:t>
            </w:r>
          </w:p>
        </w:tc>
        <w:tc>
          <w:tcPr>
            <w:tcW w:w="283" w:type="pct"/>
          </w:tcPr>
          <w:p w14:paraId="53C2BFBB"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1423B5A"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14EBE468"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38A6353C"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5B551543"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6A1D9CB4"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D119EC7"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7804F5A8"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151252A"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510BB544"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4935D907"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31D3CDE4"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258E7055"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47831D0"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721BD698"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9907EA" w:rsidRPr="00422A21" w14:paraId="6783C8A8" w14:textId="77777777" w:rsidTr="00AA5B42">
        <w:trPr>
          <w:trHeight w:val="687"/>
        </w:trPr>
        <w:tc>
          <w:tcPr>
            <w:tcW w:w="2822" w:type="pct"/>
          </w:tcPr>
          <w:p w14:paraId="1542F4C6" w14:textId="77777777" w:rsidR="009907EA" w:rsidRPr="00422A21" w:rsidRDefault="009907EA" w:rsidP="00AA5B42">
            <w:pPr>
              <w:pStyle w:val="Listparagraf"/>
              <w:tabs>
                <w:tab w:val="left" w:pos="900"/>
              </w:tabs>
              <w:spacing w:before="10"/>
              <w:ind w:left="0"/>
              <w:jc w:val="both"/>
              <w:rPr>
                <w:sz w:val="24"/>
                <w:szCs w:val="24"/>
              </w:rPr>
            </w:pPr>
            <w:r w:rsidRPr="00422A21">
              <w:rPr>
                <w:b/>
                <w:sz w:val="24"/>
                <w:szCs w:val="24"/>
              </w:rPr>
              <w:t xml:space="preserve">10.1 Notificare privind conformitatea proiectului cu condițiile de </w:t>
            </w:r>
            <w:r w:rsidRPr="00042E06">
              <w:rPr>
                <w:b/>
                <w:sz w:val="24"/>
                <w:szCs w:val="24"/>
              </w:rPr>
              <w:t xml:space="preserve">igiena </w:t>
            </w:r>
            <w:proofErr w:type="spellStart"/>
            <w:r w:rsidRPr="00042E06">
              <w:rPr>
                <w:b/>
                <w:sz w:val="24"/>
                <w:szCs w:val="24"/>
              </w:rPr>
              <w:t>şi</w:t>
            </w:r>
            <w:proofErr w:type="spellEnd"/>
            <w:r w:rsidRPr="00042E06">
              <w:rPr>
                <w:b/>
                <w:sz w:val="24"/>
                <w:szCs w:val="24"/>
              </w:rPr>
              <w:t xml:space="preserve"> </w:t>
            </w:r>
            <w:proofErr w:type="spellStart"/>
            <w:r w:rsidRPr="00042E06">
              <w:rPr>
                <w:b/>
                <w:sz w:val="24"/>
                <w:szCs w:val="24"/>
              </w:rPr>
              <w:t>sănatate</w:t>
            </w:r>
            <w:proofErr w:type="spellEnd"/>
            <w:r w:rsidRPr="00042E06">
              <w:rPr>
                <w:b/>
                <w:sz w:val="24"/>
                <w:szCs w:val="24"/>
              </w:rPr>
              <w:t xml:space="preserve"> publică</w:t>
            </w:r>
            <w:r w:rsidRPr="00422A21">
              <w:rPr>
                <w:sz w:val="24"/>
                <w:szCs w:val="24"/>
              </w:rPr>
              <w:t xml:space="preserve"> sau </w:t>
            </w:r>
          </w:p>
          <w:p w14:paraId="44B51AB5" w14:textId="77777777" w:rsidR="009907EA" w:rsidRPr="00C52DE6" w:rsidRDefault="009907EA" w:rsidP="00AA5B42">
            <w:pPr>
              <w:pStyle w:val="Listparagraf"/>
              <w:tabs>
                <w:tab w:val="left" w:pos="900"/>
              </w:tabs>
              <w:spacing w:after="0" w:line="240" w:lineRule="auto"/>
              <w:ind w:left="0"/>
              <w:jc w:val="both"/>
              <w:rPr>
                <w:rFonts w:ascii="Times New Roman" w:hAnsi="Times New Roman"/>
              </w:rPr>
            </w:pPr>
            <w:r w:rsidRPr="00422A21">
              <w:rPr>
                <w:b/>
                <w:sz w:val="24"/>
                <w:szCs w:val="24"/>
              </w:rPr>
              <w:t xml:space="preserve">10.2. Notificare că investiția nu face obiectul </w:t>
            </w:r>
            <w:proofErr w:type="spellStart"/>
            <w:r w:rsidRPr="00422A21">
              <w:rPr>
                <w:b/>
                <w:sz w:val="24"/>
                <w:szCs w:val="24"/>
              </w:rPr>
              <w:t>evaluarii</w:t>
            </w:r>
            <w:proofErr w:type="spellEnd"/>
            <w:r w:rsidRPr="00422A21">
              <w:rPr>
                <w:b/>
                <w:sz w:val="24"/>
                <w:szCs w:val="24"/>
              </w:rPr>
              <w:t xml:space="preserve"> condițiilor de igienă</w:t>
            </w:r>
            <w:r w:rsidRPr="00422A21">
              <w:rPr>
                <w:sz w:val="24"/>
                <w:szCs w:val="24"/>
              </w:rPr>
              <w:t xml:space="preserve"> și sănătate publică, dacă este cazul</w:t>
            </w:r>
            <w:r>
              <w:rPr>
                <w:rFonts w:ascii="Times New Roman" w:hAnsi="Times New Roman"/>
              </w:rPr>
              <w:t xml:space="preserve"> </w:t>
            </w:r>
          </w:p>
        </w:tc>
        <w:tc>
          <w:tcPr>
            <w:tcW w:w="283" w:type="pct"/>
          </w:tcPr>
          <w:p w14:paraId="72CE763B"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59AA586"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48CCFBB1"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AE0926F"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45EA410" w14:textId="77777777" w:rsidR="009907EA" w:rsidRPr="00C52DE6"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C52DE6">
              <w:rPr>
                <w:rFonts w:ascii="Verdana" w:eastAsia="Times New Roman" w:hAnsi="Verdana" w:cs="Calibri"/>
                <w:bCs/>
                <w:lang w:eastAsia="fr-FR"/>
              </w:rPr>
              <w:sym w:font="Wingdings" w:char="F06F"/>
            </w:r>
          </w:p>
        </w:tc>
        <w:tc>
          <w:tcPr>
            <w:tcW w:w="361" w:type="pct"/>
          </w:tcPr>
          <w:p w14:paraId="0DC8B77B"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833AFF7"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21F27F1C"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F03099E"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294F84B" w14:textId="77777777" w:rsidR="009907EA" w:rsidRPr="00C52DE6"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C52DE6">
              <w:rPr>
                <w:rFonts w:ascii="Verdana" w:eastAsia="Times New Roman" w:hAnsi="Verdana" w:cs="Calibri"/>
                <w:bCs/>
                <w:lang w:eastAsia="fr-FR"/>
              </w:rPr>
              <w:sym w:font="Wingdings" w:char="F06F"/>
            </w:r>
          </w:p>
          <w:p w14:paraId="080645DE"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73B30959"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367A81E9"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14D694C0"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71539B5"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545391D2" w14:textId="77777777" w:rsidR="009907EA" w:rsidRPr="00C52DE6"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C52DE6">
              <w:rPr>
                <w:rFonts w:ascii="Verdana" w:eastAsia="Times New Roman" w:hAnsi="Verdana" w:cs="Calibri"/>
                <w:bCs/>
                <w:lang w:eastAsia="fr-FR"/>
              </w:rPr>
              <w:sym w:font="Wingdings" w:char="F06F"/>
            </w:r>
          </w:p>
          <w:p w14:paraId="250E008E"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tc>
        <w:tc>
          <w:tcPr>
            <w:tcW w:w="361" w:type="pct"/>
          </w:tcPr>
          <w:p w14:paraId="25380434"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10616B4"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11A1F31A"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CF7DBBA"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BB539A7" w14:textId="77777777" w:rsidR="009907EA" w:rsidRPr="00C52DE6"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C52DE6">
              <w:rPr>
                <w:rFonts w:ascii="Verdana" w:eastAsia="Times New Roman" w:hAnsi="Verdana" w:cs="Calibri"/>
                <w:bCs/>
                <w:lang w:eastAsia="fr-FR"/>
              </w:rPr>
              <w:sym w:font="Wingdings" w:char="F06F"/>
            </w:r>
          </w:p>
          <w:p w14:paraId="12716F4C"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tc>
        <w:tc>
          <w:tcPr>
            <w:tcW w:w="361" w:type="pct"/>
          </w:tcPr>
          <w:p w14:paraId="24C76FDB"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21AF5B6"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2F50EFBB"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4F099DA4"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3EF18C12" w14:textId="77777777" w:rsidR="009907EA" w:rsidRPr="00C52DE6"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C52DE6">
              <w:rPr>
                <w:rFonts w:ascii="Verdana" w:eastAsia="Times New Roman" w:hAnsi="Verdana" w:cs="Calibri"/>
                <w:bCs/>
                <w:lang w:eastAsia="fr-FR"/>
              </w:rPr>
              <w:sym w:font="Wingdings" w:char="F06F"/>
            </w:r>
          </w:p>
          <w:p w14:paraId="5397732B"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742A1049"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CBFAE4B"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308E2AC5"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590B91E5"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2BE8DF3A" w14:textId="77777777" w:rsidR="009907EA" w:rsidRPr="00C52DE6"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C52DE6">
              <w:rPr>
                <w:rFonts w:ascii="Verdana" w:eastAsia="Times New Roman" w:hAnsi="Verdana" w:cs="Calibri"/>
                <w:bCs/>
                <w:lang w:eastAsia="fr-FR"/>
              </w:rPr>
              <w:sym w:font="Wingdings" w:char="F06F"/>
            </w:r>
          </w:p>
          <w:p w14:paraId="1FC8702A"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9907EA" w:rsidRPr="00422A21" w14:paraId="0F604DBD" w14:textId="77777777" w:rsidTr="00AA5B42">
        <w:trPr>
          <w:trHeight w:val="687"/>
        </w:trPr>
        <w:tc>
          <w:tcPr>
            <w:tcW w:w="2822" w:type="pct"/>
          </w:tcPr>
          <w:p w14:paraId="45B5C739" w14:textId="77777777" w:rsidR="009907EA" w:rsidRPr="00422A21" w:rsidRDefault="009907EA" w:rsidP="00AA5B42">
            <w:pPr>
              <w:tabs>
                <w:tab w:val="left" w:pos="900"/>
              </w:tabs>
              <w:spacing w:after="0" w:line="240" w:lineRule="auto"/>
              <w:jc w:val="both"/>
              <w:rPr>
                <w:sz w:val="24"/>
                <w:szCs w:val="24"/>
              </w:rPr>
            </w:pPr>
            <w:r w:rsidRPr="00422A21">
              <w:rPr>
                <w:b/>
                <w:sz w:val="24"/>
                <w:szCs w:val="24"/>
              </w:rPr>
              <w:t xml:space="preserve">11. Lista </w:t>
            </w:r>
            <w:proofErr w:type="spellStart"/>
            <w:r w:rsidRPr="00422A21">
              <w:rPr>
                <w:b/>
                <w:sz w:val="24"/>
                <w:szCs w:val="24"/>
              </w:rPr>
              <w:t>agentilor</w:t>
            </w:r>
            <w:proofErr w:type="spellEnd"/>
            <w:r w:rsidRPr="00422A21">
              <w:rPr>
                <w:b/>
                <w:sz w:val="24"/>
                <w:szCs w:val="24"/>
              </w:rPr>
              <w:t xml:space="preserve"> economici </w:t>
            </w:r>
            <w:proofErr w:type="spellStart"/>
            <w:r w:rsidRPr="00422A21">
              <w:rPr>
                <w:b/>
                <w:sz w:val="24"/>
                <w:szCs w:val="24"/>
              </w:rPr>
              <w:t>deserviţi</w:t>
            </w:r>
            <w:proofErr w:type="spellEnd"/>
            <w:r w:rsidRPr="00422A21">
              <w:rPr>
                <w:b/>
                <w:sz w:val="24"/>
                <w:szCs w:val="24"/>
              </w:rPr>
              <w:t xml:space="preserve"> de proiect</w:t>
            </w:r>
            <w:r w:rsidRPr="00422A21">
              <w:rPr>
                <w:sz w:val="24"/>
                <w:szCs w:val="24"/>
              </w:rPr>
              <w:t xml:space="preserve">, care va </w:t>
            </w:r>
            <w:proofErr w:type="spellStart"/>
            <w:r w:rsidRPr="00422A21">
              <w:rPr>
                <w:sz w:val="24"/>
                <w:szCs w:val="24"/>
              </w:rPr>
              <w:t>conţine</w:t>
            </w:r>
            <w:proofErr w:type="spellEnd"/>
            <w:r w:rsidRPr="00422A21">
              <w:rPr>
                <w:sz w:val="24"/>
                <w:szCs w:val="24"/>
              </w:rPr>
              <w:t xml:space="preserve"> denumirea, adresa, activitatea </w:t>
            </w:r>
            <w:proofErr w:type="spellStart"/>
            <w:r w:rsidRPr="00422A21">
              <w:rPr>
                <w:sz w:val="24"/>
                <w:szCs w:val="24"/>
              </w:rPr>
              <w:t>desfăşurată</w:t>
            </w:r>
            <w:proofErr w:type="spellEnd"/>
            <w:r w:rsidRPr="00422A21">
              <w:rPr>
                <w:sz w:val="24"/>
                <w:szCs w:val="24"/>
              </w:rPr>
              <w:t xml:space="preserve">, codul proiectului cu finanțare europeană și valoarea totală a investiției, pentru fiecare investiție accesibilizată </w:t>
            </w:r>
            <w:proofErr w:type="spellStart"/>
            <w:r w:rsidRPr="00422A21">
              <w:rPr>
                <w:sz w:val="24"/>
                <w:szCs w:val="24"/>
              </w:rPr>
              <w:t>şi</w:t>
            </w:r>
            <w:proofErr w:type="spellEnd"/>
            <w:r w:rsidRPr="00422A21">
              <w:rPr>
                <w:sz w:val="24"/>
                <w:szCs w:val="24"/>
              </w:rPr>
              <w:t xml:space="preserve"> a </w:t>
            </w:r>
            <w:proofErr w:type="spellStart"/>
            <w:r w:rsidRPr="00422A21">
              <w:rPr>
                <w:sz w:val="24"/>
                <w:szCs w:val="24"/>
              </w:rPr>
              <w:t>institutiilor</w:t>
            </w:r>
            <w:proofErr w:type="spellEnd"/>
            <w:r w:rsidRPr="00422A21">
              <w:rPr>
                <w:sz w:val="24"/>
                <w:szCs w:val="24"/>
              </w:rPr>
              <w:t xml:space="preserve"> de sociale și de interes public deservite direct de proiect.</w:t>
            </w:r>
          </w:p>
        </w:tc>
        <w:tc>
          <w:tcPr>
            <w:tcW w:w="283" w:type="pct"/>
          </w:tcPr>
          <w:p w14:paraId="69A8A8A7"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65AEB6F"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6906AFDA"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409536AE"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375F8E0C"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67D93E38"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434DEB6"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4B50A2F7"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F88B611"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6ABDB04C"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A2132D9"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36A85D23"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7409EB4B"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3B948572"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4BD04127"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9907EA" w:rsidRPr="00422A21" w14:paraId="3D6991E8" w14:textId="77777777" w:rsidTr="00AA5B42">
        <w:trPr>
          <w:trHeight w:val="687"/>
        </w:trPr>
        <w:tc>
          <w:tcPr>
            <w:tcW w:w="2822" w:type="pct"/>
          </w:tcPr>
          <w:p w14:paraId="7C92F398" w14:textId="77777777" w:rsidR="009907EA" w:rsidRPr="00422A21" w:rsidRDefault="009907EA" w:rsidP="00AA5B42">
            <w:pPr>
              <w:tabs>
                <w:tab w:val="left" w:pos="900"/>
              </w:tabs>
              <w:spacing w:after="0" w:line="240" w:lineRule="auto"/>
              <w:jc w:val="both"/>
              <w:rPr>
                <w:sz w:val="24"/>
                <w:szCs w:val="24"/>
              </w:rPr>
            </w:pPr>
            <w:r w:rsidRPr="00422A21">
              <w:rPr>
                <w:b/>
                <w:bCs/>
                <w:sz w:val="24"/>
                <w:szCs w:val="24"/>
              </w:rPr>
              <w:t xml:space="preserve">12. </w:t>
            </w:r>
            <w:r w:rsidRPr="00422A21">
              <w:rPr>
                <w:b/>
                <w:sz w:val="24"/>
                <w:szCs w:val="24"/>
              </w:rPr>
              <w:t xml:space="preserve">Raport asupra utilizării programelor de </w:t>
            </w:r>
            <w:proofErr w:type="spellStart"/>
            <w:r w:rsidRPr="00422A21">
              <w:rPr>
                <w:b/>
                <w:sz w:val="24"/>
                <w:szCs w:val="24"/>
              </w:rPr>
              <w:t>finanţare</w:t>
            </w:r>
            <w:proofErr w:type="spellEnd"/>
            <w:r w:rsidRPr="00422A21">
              <w:rPr>
                <w:b/>
                <w:sz w:val="24"/>
                <w:szCs w:val="24"/>
              </w:rPr>
              <w:t xml:space="preserve"> nerambursabilă</w:t>
            </w:r>
            <w:r w:rsidRPr="00422A21">
              <w:rPr>
                <w:sz w:val="24"/>
                <w:szCs w:val="24"/>
              </w:rPr>
              <w:t xml:space="preserve"> întocmit de solicitant (va cuprinde amplasamentul, obiective, tip de investiție, lista cheltuielilor eligibile, costurile și stadiul proiectului, perioada derulării contractului), pentru solicitanții care au mai beneficiat de finanțare nerambursabilă începând cu anul 2007, pentru aceleași tipuri de investiții. </w:t>
            </w:r>
          </w:p>
          <w:p w14:paraId="2C98074E" w14:textId="77777777" w:rsidR="009907EA" w:rsidRPr="00422A21" w:rsidRDefault="009907EA" w:rsidP="00AA5B42">
            <w:pPr>
              <w:tabs>
                <w:tab w:val="left" w:pos="900"/>
              </w:tabs>
              <w:spacing w:after="0" w:line="240" w:lineRule="auto"/>
              <w:jc w:val="both"/>
              <w:rPr>
                <w:b/>
                <w:sz w:val="24"/>
                <w:szCs w:val="24"/>
              </w:rPr>
            </w:pPr>
          </w:p>
        </w:tc>
        <w:tc>
          <w:tcPr>
            <w:tcW w:w="283" w:type="pct"/>
          </w:tcPr>
          <w:p w14:paraId="5F5D0331"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0E505010"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3A1C2073"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4159CD0"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2C2DCAE1"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73CCE21E"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60B8493"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52E9AFA0"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A037E1D"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230A1B71"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55CB9005"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7D610513"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0E0CB460"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8706DC4"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2C2FB618"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9907EA" w:rsidRPr="00422A21" w14:paraId="0B96FF8D" w14:textId="77777777" w:rsidTr="00AA5B42">
        <w:trPr>
          <w:trHeight w:val="687"/>
        </w:trPr>
        <w:tc>
          <w:tcPr>
            <w:tcW w:w="2822" w:type="pct"/>
          </w:tcPr>
          <w:p w14:paraId="160F4D4C" w14:textId="77777777" w:rsidR="009907EA" w:rsidRPr="00422A21" w:rsidRDefault="009907EA" w:rsidP="00AA5B42">
            <w:pPr>
              <w:tabs>
                <w:tab w:val="left" w:pos="900"/>
              </w:tabs>
              <w:spacing w:after="0" w:line="240" w:lineRule="auto"/>
              <w:jc w:val="both"/>
              <w:rPr>
                <w:sz w:val="24"/>
                <w:szCs w:val="24"/>
              </w:rPr>
            </w:pPr>
            <w:r w:rsidRPr="00422A21">
              <w:rPr>
                <w:b/>
                <w:bCs/>
                <w:sz w:val="24"/>
                <w:szCs w:val="24"/>
              </w:rPr>
              <w:t>13</w:t>
            </w:r>
            <w:r w:rsidRPr="00422A21">
              <w:rPr>
                <w:bCs/>
                <w:sz w:val="24"/>
                <w:szCs w:val="24"/>
              </w:rPr>
              <w:t xml:space="preserve">. </w:t>
            </w:r>
            <w:r w:rsidRPr="00422A21">
              <w:rPr>
                <w:b/>
                <w:sz w:val="24"/>
                <w:szCs w:val="24"/>
              </w:rPr>
              <w:t>Notificare, care să certifice conformitatea proiectului</w:t>
            </w:r>
            <w:r w:rsidRPr="00422A21">
              <w:rPr>
                <w:sz w:val="24"/>
                <w:szCs w:val="24"/>
              </w:rPr>
              <w:t xml:space="preserve"> cu legislația în vigoare pentru domeniul sanitar veterinar și că prin realizarea investiției în conformitate cu proiectul verificat de DSVSA județeană, construcția va fi în concordanță cu </w:t>
            </w:r>
            <w:r w:rsidRPr="00422A21">
              <w:rPr>
                <w:sz w:val="24"/>
                <w:szCs w:val="24"/>
              </w:rPr>
              <w:lastRenderedPageBreak/>
              <w:t xml:space="preserve">legislația în vigoare pentru domeniul sanitar veterinar și pentru siguranța alimentelor, dacă este cazul. </w:t>
            </w:r>
          </w:p>
        </w:tc>
        <w:tc>
          <w:tcPr>
            <w:tcW w:w="283" w:type="pct"/>
          </w:tcPr>
          <w:p w14:paraId="6415122E"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7676A0C"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755C0115"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5A281B5"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2656D8FE"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6CCF52C0"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8A67EB7"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56583322"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10AE7479"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tc>
        <w:tc>
          <w:tcPr>
            <w:tcW w:w="361" w:type="pct"/>
          </w:tcPr>
          <w:p w14:paraId="0FB706A0"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7B85D23B"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57DF24C8"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c>
          <w:tcPr>
            <w:tcW w:w="406" w:type="pct"/>
          </w:tcPr>
          <w:p w14:paraId="2692F688"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p>
          <w:p w14:paraId="6F088C21" w14:textId="77777777" w:rsidR="009907EA" w:rsidRPr="00422A21" w:rsidRDefault="009907EA" w:rsidP="00AA5B42">
            <w:pPr>
              <w:overflowPunct w:val="0"/>
              <w:autoSpaceDE w:val="0"/>
              <w:autoSpaceDN w:val="0"/>
              <w:adjustRightInd w:val="0"/>
              <w:spacing w:after="0" w:line="240" w:lineRule="auto"/>
              <w:ind w:left="-450" w:right="-334"/>
              <w:jc w:val="center"/>
              <w:textAlignment w:val="baseline"/>
              <w:rPr>
                <w:rFonts w:ascii="Verdana" w:eastAsia="Times New Roman" w:hAnsi="Verdana" w:cs="Calibri"/>
                <w:bCs/>
                <w:lang w:eastAsia="fr-FR"/>
              </w:rPr>
            </w:pPr>
            <w:r w:rsidRPr="00422A21">
              <w:rPr>
                <w:rFonts w:ascii="Verdana" w:eastAsia="Times New Roman" w:hAnsi="Verdana" w:cs="Calibri"/>
                <w:bCs/>
                <w:lang w:eastAsia="fr-FR"/>
              </w:rPr>
              <w:sym w:font="Wingdings" w:char="F06F"/>
            </w:r>
          </w:p>
          <w:p w14:paraId="35F4CE31" w14:textId="77777777" w:rsidR="009907EA" w:rsidRPr="00422A21" w:rsidRDefault="009907EA" w:rsidP="00AA5B42">
            <w:pPr>
              <w:overflowPunct w:val="0"/>
              <w:autoSpaceDE w:val="0"/>
              <w:autoSpaceDN w:val="0"/>
              <w:adjustRightInd w:val="0"/>
              <w:spacing w:after="0" w:line="240" w:lineRule="auto"/>
              <w:ind w:left="-450" w:right="-334"/>
              <w:textAlignment w:val="baseline"/>
              <w:rPr>
                <w:rFonts w:ascii="Verdana" w:eastAsia="Times New Roman" w:hAnsi="Verdana" w:cs="Calibri"/>
                <w:bCs/>
                <w:lang w:eastAsia="fr-FR"/>
              </w:rPr>
            </w:pPr>
          </w:p>
        </w:tc>
      </w:tr>
      <w:tr w:rsidR="009907EA" w14:paraId="358C8C71" w14:textId="77777777" w:rsidTr="00AA5B42">
        <w:trPr>
          <w:trHeight w:val="430"/>
        </w:trPr>
        <w:tc>
          <w:tcPr>
            <w:tcW w:w="2822" w:type="pct"/>
          </w:tcPr>
          <w:p w14:paraId="3AD67E38" w14:textId="77777777" w:rsidR="009907EA" w:rsidRPr="00422A21" w:rsidRDefault="009907EA" w:rsidP="00AA5B42">
            <w:pPr>
              <w:tabs>
                <w:tab w:val="left" w:pos="900"/>
              </w:tabs>
              <w:spacing w:after="0" w:line="240" w:lineRule="auto"/>
              <w:jc w:val="both"/>
              <w:rPr>
                <w:sz w:val="24"/>
                <w:szCs w:val="24"/>
              </w:rPr>
            </w:pPr>
            <w:r w:rsidRPr="00422A21">
              <w:rPr>
                <w:rFonts w:cs="TrebuchetMS"/>
                <w:b/>
                <w:sz w:val="24"/>
                <w:szCs w:val="24"/>
              </w:rPr>
              <w:t>14</w:t>
            </w:r>
            <w:r w:rsidRPr="00422A21">
              <w:rPr>
                <w:rFonts w:cs="TrebuchetMS"/>
                <w:sz w:val="24"/>
                <w:szCs w:val="24"/>
              </w:rPr>
              <w:t xml:space="preserve">. </w:t>
            </w:r>
            <w:r w:rsidRPr="00422A21">
              <w:rPr>
                <w:b/>
                <w:sz w:val="24"/>
                <w:szCs w:val="24"/>
              </w:rPr>
              <w:t xml:space="preserve">Extrasul din strategie, </w:t>
            </w:r>
            <w:r w:rsidRPr="00422A21">
              <w:rPr>
                <w:sz w:val="24"/>
                <w:szCs w:val="24"/>
              </w:rPr>
              <w:t>care confirmă dacă investiția este în corelare cu orice strategie de dezvoltare națională / regional / județeană / locală aprobată, corespunzătoare domeniului de investiții și dacă contribuie la atingerea obiectivelor prevăzute în Strategia Asociației GAL SUCEAVA SUD EST.</w:t>
            </w:r>
          </w:p>
        </w:tc>
        <w:tc>
          <w:tcPr>
            <w:tcW w:w="283" w:type="pct"/>
          </w:tcPr>
          <w:p w14:paraId="51B4F472" w14:textId="77777777" w:rsidR="009907EA" w:rsidRDefault="009907EA"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2612ABE8" w14:textId="77777777" w:rsidR="009907EA" w:rsidRDefault="009907EA" w:rsidP="00AA5B42">
            <w:pPr>
              <w:jc w:val="center"/>
            </w:pPr>
            <w:r w:rsidRPr="009371B1">
              <w:rPr>
                <w:rFonts w:ascii="Calibri Light" w:eastAsia="Times New Roman" w:hAnsi="Calibri Light" w:cs="Arial"/>
                <w:b/>
                <w:sz w:val="24"/>
                <w:szCs w:val="24"/>
                <w:lang w:eastAsia="fr-FR"/>
              </w:rPr>
              <w:sym w:font="Wingdings" w:char="F06F"/>
            </w:r>
          </w:p>
        </w:tc>
        <w:tc>
          <w:tcPr>
            <w:tcW w:w="406" w:type="pct"/>
          </w:tcPr>
          <w:p w14:paraId="3559ABBD" w14:textId="77777777" w:rsidR="009907EA" w:rsidRDefault="009907EA"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4C1E3DF0" w14:textId="77777777" w:rsidR="009907EA" w:rsidRDefault="009907EA"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3F3AF695"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412762A" w14:textId="77777777" w:rsidR="009907EA" w:rsidRDefault="009907EA" w:rsidP="00AA5B42">
            <w:pPr>
              <w:jc w:val="center"/>
            </w:pPr>
          </w:p>
        </w:tc>
        <w:tc>
          <w:tcPr>
            <w:tcW w:w="406" w:type="pct"/>
          </w:tcPr>
          <w:p w14:paraId="634C006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5B82C68" w14:textId="77777777" w:rsidR="009907EA" w:rsidRDefault="009907EA" w:rsidP="00AA5B42">
            <w:pPr>
              <w:jc w:val="center"/>
            </w:pPr>
          </w:p>
        </w:tc>
      </w:tr>
      <w:tr w:rsidR="009907EA" w14:paraId="50C7DB1B" w14:textId="77777777" w:rsidTr="00AA5B42">
        <w:trPr>
          <w:trHeight w:val="430"/>
        </w:trPr>
        <w:tc>
          <w:tcPr>
            <w:tcW w:w="2822" w:type="pct"/>
          </w:tcPr>
          <w:p w14:paraId="6BF48BDD" w14:textId="77777777" w:rsidR="009907EA" w:rsidRPr="00422A21" w:rsidRDefault="009907EA" w:rsidP="00AA5B42">
            <w:pPr>
              <w:spacing w:after="0" w:line="240" w:lineRule="auto"/>
              <w:jc w:val="both"/>
              <w:rPr>
                <w:noProof/>
                <w:sz w:val="24"/>
                <w:szCs w:val="24"/>
              </w:rPr>
            </w:pPr>
            <w:r w:rsidRPr="00422A21">
              <w:rPr>
                <w:b/>
                <w:noProof/>
                <w:sz w:val="24"/>
                <w:szCs w:val="24"/>
              </w:rPr>
              <w:t>15. Proiectul Tehnic,</w:t>
            </w:r>
            <w:r w:rsidRPr="00422A21">
              <w:rPr>
                <w:noProof/>
                <w:sz w:val="24"/>
                <w:szCs w:val="24"/>
              </w:rPr>
              <w:t xml:space="preserve"> în vederea avizării de către CRFIR, va fi depus în termenul precizat în Notificarea AFIR, conform prevederilor HG 226/2015 cu modificările și completările ulterioare și a procedurilor în vigoare la momentul notificării;</w:t>
            </w:r>
          </w:p>
        </w:tc>
        <w:tc>
          <w:tcPr>
            <w:tcW w:w="283" w:type="pct"/>
          </w:tcPr>
          <w:p w14:paraId="1FA67BB2" w14:textId="77777777" w:rsidR="009907EA" w:rsidRDefault="009907EA"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50E43068" w14:textId="77777777" w:rsidR="009907EA" w:rsidRDefault="009907EA" w:rsidP="00AA5B42">
            <w:pPr>
              <w:jc w:val="center"/>
            </w:pPr>
            <w:r w:rsidRPr="009371B1">
              <w:rPr>
                <w:rFonts w:ascii="Calibri Light" w:eastAsia="Times New Roman" w:hAnsi="Calibri Light" w:cs="Arial"/>
                <w:b/>
                <w:sz w:val="24"/>
                <w:szCs w:val="24"/>
                <w:lang w:eastAsia="fr-FR"/>
              </w:rPr>
              <w:sym w:font="Wingdings" w:char="F06F"/>
            </w:r>
          </w:p>
        </w:tc>
        <w:tc>
          <w:tcPr>
            <w:tcW w:w="406" w:type="pct"/>
          </w:tcPr>
          <w:p w14:paraId="5D21F054" w14:textId="77777777" w:rsidR="009907EA" w:rsidRDefault="009907EA"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7A0DAB97" w14:textId="77777777" w:rsidR="009907EA" w:rsidRDefault="009907EA"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797CC15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211AEEC" w14:textId="77777777" w:rsidR="009907EA" w:rsidRDefault="009907EA" w:rsidP="00AA5B42">
            <w:pPr>
              <w:jc w:val="center"/>
            </w:pPr>
          </w:p>
        </w:tc>
        <w:tc>
          <w:tcPr>
            <w:tcW w:w="406" w:type="pct"/>
          </w:tcPr>
          <w:p w14:paraId="3B7073D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419E735" w14:textId="77777777" w:rsidR="009907EA" w:rsidRDefault="009907EA" w:rsidP="00AA5B42">
            <w:pPr>
              <w:jc w:val="center"/>
            </w:pPr>
          </w:p>
        </w:tc>
      </w:tr>
      <w:tr w:rsidR="009907EA" w14:paraId="7BBB83B6" w14:textId="77777777" w:rsidTr="00AA5B42">
        <w:trPr>
          <w:trHeight w:val="430"/>
        </w:trPr>
        <w:tc>
          <w:tcPr>
            <w:tcW w:w="2822" w:type="pct"/>
          </w:tcPr>
          <w:p w14:paraId="1E2D8882" w14:textId="77777777" w:rsidR="009907EA" w:rsidRPr="009602B2" w:rsidRDefault="009907EA" w:rsidP="00AA5B42">
            <w:pPr>
              <w:autoSpaceDE w:val="0"/>
              <w:autoSpaceDN w:val="0"/>
              <w:adjustRightInd w:val="0"/>
              <w:spacing w:after="120"/>
              <w:jc w:val="both"/>
              <w:rPr>
                <w:rFonts w:cs="TrebuchetMS"/>
                <w:sz w:val="24"/>
                <w:szCs w:val="24"/>
              </w:rPr>
            </w:pPr>
            <w:r>
              <w:rPr>
                <w:rFonts w:cs="TrebuchetMS"/>
                <w:b/>
                <w:sz w:val="24"/>
                <w:szCs w:val="24"/>
              </w:rPr>
              <w:t>16</w:t>
            </w:r>
            <w:r w:rsidRPr="009602B2">
              <w:rPr>
                <w:rFonts w:cs="TrebuchetMS"/>
                <w:b/>
                <w:sz w:val="24"/>
                <w:szCs w:val="24"/>
              </w:rPr>
              <w:t>.</w:t>
            </w:r>
            <w:r w:rsidRPr="009602B2">
              <w:rPr>
                <w:rFonts w:cs="TrebuchetMS"/>
                <w:sz w:val="24"/>
                <w:szCs w:val="24"/>
              </w:rPr>
              <w:t xml:space="preserve"> </w:t>
            </w:r>
            <w:r w:rsidRPr="009602B2">
              <w:rPr>
                <w:rFonts w:cs="TrebuchetMS"/>
                <w:b/>
                <w:sz w:val="24"/>
                <w:szCs w:val="24"/>
              </w:rPr>
              <w:t>Copie document de identitate al reprezentantului legal al beneficiarului</w:t>
            </w:r>
          </w:p>
        </w:tc>
        <w:tc>
          <w:tcPr>
            <w:tcW w:w="283" w:type="pct"/>
          </w:tcPr>
          <w:p w14:paraId="53DA93B4" w14:textId="77777777" w:rsidR="009907EA" w:rsidRDefault="009907EA"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03614E3D" w14:textId="77777777" w:rsidR="009907EA" w:rsidRDefault="009907EA" w:rsidP="00AA5B42">
            <w:pPr>
              <w:jc w:val="center"/>
            </w:pPr>
            <w:r w:rsidRPr="009371B1">
              <w:rPr>
                <w:rFonts w:ascii="Calibri Light" w:eastAsia="Times New Roman" w:hAnsi="Calibri Light" w:cs="Arial"/>
                <w:b/>
                <w:sz w:val="24"/>
                <w:szCs w:val="24"/>
                <w:lang w:eastAsia="fr-FR"/>
              </w:rPr>
              <w:sym w:font="Wingdings" w:char="F06F"/>
            </w:r>
          </w:p>
        </w:tc>
        <w:tc>
          <w:tcPr>
            <w:tcW w:w="406" w:type="pct"/>
          </w:tcPr>
          <w:p w14:paraId="47033893" w14:textId="77777777" w:rsidR="009907EA" w:rsidRDefault="009907EA"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619E4501" w14:textId="77777777" w:rsidR="009907EA" w:rsidRDefault="009907EA" w:rsidP="00AA5B42">
            <w:pPr>
              <w:jc w:val="center"/>
            </w:pPr>
            <w:r w:rsidRPr="009371B1">
              <w:rPr>
                <w:rFonts w:ascii="Calibri Light" w:eastAsia="Times New Roman" w:hAnsi="Calibri Light" w:cs="Arial"/>
                <w:b/>
                <w:sz w:val="24"/>
                <w:szCs w:val="24"/>
                <w:lang w:eastAsia="fr-FR"/>
              </w:rPr>
              <w:sym w:font="Wingdings" w:char="F06F"/>
            </w:r>
          </w:p>
        </w:tc>
        <w:tc>
          <w:tcPr>
            <w:tcW w:w="361" w:type="pct"/>
          </w:tcPr>
          <w:p w14:paraId="0FCA1CE5"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7C33563" w14:textId="77777777" w:rsidR="009907EA" w:rsidRDefault="009907EA" w:rsidP="00AA5B42">
            <w:pPr>
              <w:jc w:val="center"/>
            </w:pPr>
          </w:p>
        </w:tc>
        <w:tc>
          <w:tcPr>
            <w:tcW w:w="406" w:type="pct"/>
          </w:tcPr>
          <w:p w14:paraId="76E3F9A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2ED1140" w14:textId="77777777" w:rsidR="009907EA" w:rsidRDefault="009907EA" w:rsidP="00AA5B42">
            <w:pPr>
              <w:jc w:val="center"/>
            </w:pPr>
          </w:p>
        </w:tc>
      </w:tr>
      <w:tr w:rsidR="009907EA" w:rsidRPr="009371B1" w14:paraId="0996C8A0" w14:textId="77777777" w:rsidTr="00AA5B42">
        <w:trPr>
          <w:trHeight w:val="430"/>
        </w:trPr>
        <w:tc>
          <w:tcPr>
            <w:tcW w:w="2822" w:type="pct"/>
          </w:tcPr>
          <w:p w14:paraId="63B8D78C" w14:textId="77777777" w:rsidR="009907EA" w:rsidRPr="00422A21" w:rsidRDefault="009907EA" w:rsidP="00AA5B42">
            <w:pPr>
              <w:spacing w:after="0" w:line="240" w:lineRule="auto"/>
              <w:jc w:val="both"/>
              <w:rPr>
                <w:noProof/>
                <w:sz w:val="24"/>
                <w:szCs w:val="24"/>
              </w:rPr>
            </w:pPr>
            <w:r w:rsidRPr="00422A21">
              <w:rPr>
                <w:rFonts w:cs="Calibri"/>
                <w:b/>
                <w:sz w:val="24"/>
                <w:szCs w:val="24"/>
              </w:rPr>
              <w:t xml:space="preserve">17. </w:t>
            </w:r>
            <w:r w:rsidRPr="00422A21">
              <w:rPr>
                <w:b/>
                <w:noProof/>
                <w:sz w:val="24"/>
                <w:szCs w:val="24"/>
              </w:rPr>
              <w:t>Dovada achitării integrale a datoriei față de AFIR</w:t>
            </w:r>
            <w:r w:rsidRPr="00422A21">
              <w:rPr>
                <w:noProof/>
                <w:sz w:val="24"/>
                <w:szCs w:val="24"/>
              </w:rPr>
              <w:t>, inclusiv dobânzile și majorările de întârziere, dacă este cazul;</w:t>
            </w:r>
          </w:p>
        </w:tc>
        <w:tc>
          <w:tcPr>
            <w:tcW w:w="283" w:type="pct"/>
          </w:tcPr>
          <w:p w14:paraId="45320E92"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C65C26B" w14:textId="77777777" w:rsidR="009907EA" w:rsidRPr="009371B1" w:rsidRDefault="009907EA" w:rsidP="00AA5B42">
            <w:pPr>
              <w:jc w:val="center"/>
              <w:rPr>
                <w:rFonts w:ascii="Calibri Light" w:eastAsia="Times New Roman" w:hAnsi="Calibri Light" w:cs="Arial"/>
                <w:b/>
                <w:sz w:val="24"/>
                <w:szCs w:val="24"/>
                <w:lang w:eastAsia="fr-FR"/>
              </w:rPr>
            </w:pPr>
          </w:p>
        </w:tc>
        <w:tc>
          <w:tcPr>
            <w:tcW w:w="361" w:type="pct"/>
          </w:tcPr>
          <w:p w14:paraId="56E0525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6C4D5A2" w14:textId="77777777" w:rsidR="009907EA" w:rsidRPr="009371B1" w:rsidRDefault="009907EA" w:rsidP="00AA5B42">
            <w:pPr>
              <w:jc w:val="center"/>
              <w:rPr>
                <w:rFonts w:ascii="Calibri Light" w:eastAsia="Times New Roman" w:hAnsi="Calibri Light" w:cs="Arial"/>
                <w:b/>
                <w:sz w:val="24"/>
                <w:szCs w:val="24"/>
                <w:lang w:eastAsia="fr-FR"/>
              </w:rPr>
            </w:pPr>
          </w:p>
        </w:tc>
        <w:tc>
          <w:tcPr>
            <w:tcW w:w="406" w:type="pct"/>
          </w:tcPr>
          <w:p w14:paraId="7844A0D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BDBFF3F" w14:textId="77777777" w:rsidR="009907EA" w:rsidRPr="009371B1" w:rsidRDefault="009907EA" w:rsidP="00AA5B42">
            <w:pPr>
              <w:jc w:val="center"/>
              <w:rPr>
                <w:rFonts w:ascii="Calibri Light" w:eastAsia="Times New Roman" w:hAnsi="Calibri Light" w:cs="Arial"/>
                <w:b/>
                <w:sz w:val="24"/>
                <w:szCs w:val="24"/>
                <w:lang w:eastAsia="fr-FR"/>
              </w:rPr>
            </w:pPr>
          </w:p>
        </w:tc>
        <w:tc>
          <w:tcPr>
            <w:tcW w:w="361" w:type="pct"/>
          </w:tcPr>
          <w:p w14:paraId="41DC004F"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004AA3F" w14:textId="77777777" w:rsidR="009907EA" w:rsidRPr="009371B1" w:rsidRDefault="009907EA" w:rsidP="00AA5B42">
            <w:pPr>
              <w:jc w:val="center"/>
              <w:rPr>
                <w:rFonts w:ascii="Calibri Light" w:eastAsia="Times New Roman" w:hAnsi="Calibri Light" w:cs="Arial"/>
                <w:b/>
                <w:sz w:val="24"/>
                <w:szCs w:val="24"/>
                <w:lang w:eastAsia="fr-FR"/>
              </w:rPr>
            </w:pPr>
          </w:p>
        </w:tc>
        <w:tc>
          <w:tcPr>
            <w:tcW w:w="361" w:type="pct"/>
          </w:tcPr>
          <w:p w14:paraId="3E03FAA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9B44C69" w14:textId="77777777" w:rsidR="009907EA" w:rsidRPr="009371B1" w:rsidRDefault="009907EA" w:rsidP="00AA5B42">
            <w:pPr>
              <w:jc w:val="center"/>
              <w:rPr>
                <w:rFonts w:ascii="Calibri Light" w:eastAsia="Times New Roman" w:hAnsi="Calibri Light" w:cs="Arial"/>
                <w:b/>
                <w:sz w:val="24"/>
                <w:szCs w:val="24"/>
                <w:lang w:eastAsia="fr-FR"/>
              </w:rPr>
            </w:pPr>
          </w:p>
        </w:tc>
        <w:tc>
          <w:tcPr>
            <w:tcW w:w="406" w:type="pct"/>
          </w:tcPr>
          <w:p w14:paraId="54E42D4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0A94A5E" w14:textId="77777777" w:rsidR="009907EA" w:rsidRPr="009371B1" w:rsidRDefault="009907EA" w:rsidP="00AA5B42">
            <w:pPr>
              <w:jc w:val="center"/>
              <w:rPr>
                <w:rFonts w:ascii="Calibri Light" w:eastAsia="Times New Roman" w:hAnsi="Calibri Light" w:cs="Arial"/>
                <w:b/>
                <w:sz w:val="24"/>
                <w:szCs w:val="24"/>
                <w:lang w:eastAsia="fr-FR"/>
              </w:rPr>
            </w:pPr>
          </w:p>
        </w:tc>
      </w:tr>
      <w:tr w:rsidR="009907EA" w:rsidRPr="009371B1" w14:paraId="78493431" w14:textId="77777777" w:rsidTr="00AA5B42">
        <w:trPr>
          <w:trHeight w:val="614"/>
        </w:trPr>
        <w:tc>
          <w:tcPr>
            <w:tcW w:w="2822" w:type="pct"/>
          </w:tcPr>
          <w:p w14:paraId="789B58BF" w14:textId="77777777" w:rsidR="009907EA" w:rsidRPr="00422A21" w:rsidRDefault="009907EA" w:rsidP="00AA5B42">
            <w:pPr>
              <w:spacing w:after="0" w:line="240" w:lineRule="auto"/>
              <w:jc w:val="both"/>
              <w:rPr>
                <w:b/>
                <w:noProof/>
                <w:sz w:val="24"/>
                <w:szCs w:val="24"/>
              </w:rPr>
            </w:pPr>
            <w:r w:rsidRPr="00422A21">
              <w:rPr>
                <w:b/>
                <w:noProof/>
                <w:sz w:val="24"/>
                <w:szCs w:val="24"/>
              </w:rPr>
              <w:t>18.</w:t>
            </w:r>
            <w:r w:rsidRPr="00422A21">
              <w:rPr>
                <w:noProof/>
                <w:sz w:val="24"/>
                <w:szCs w:val="24"/>
              </w:rPr>
              <w:t xml:space="preserve"> </w:t>
            </w:r>
            <w:r w:rsidRPr="00422A21">
              <w:rPr>
                <w:b/>
                <w:noProof/>
                <w:sz w:val="24"/>
                <w:szCs w:val="24"/>
              </w:rPr>
              <w:t xml:space="preserve">Cazier fiscal al solicitantului </w:t>
            </w:r>
          </w:p>
        </w:tc>
        <w:tc>
          <w:tcPr>
            <w:tcW w:w="283" w:type="pct"/>
          </w:tcPr>
          <w:p w14:paraId="7AA8812F"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2D70D432"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C896033" w14:textId="77777777" w:rsidR="009907EA" w:rsidRPr="009371B1" w:rsidRDefault="009907EA" w:rsidP="00AA5B42">
            <w:pPr>
              <w:jc w:val="center"/>
              <w:rPr>
                <w:rFonts w:ascii="Calibri Light" w:eastAsia="Times New Roman" w:hAnsi="Calibri Light" w:cs="Arial"/>
                <w:b/>
                <w:sz w:val="24"/>
                <w:szCs w:val="24"/>
                <w:lang w:eastAsia="fr-FR"/>
              </w:rPr>
            </w:pPr>
          </w:p>
        </w:tc>
        <w:tc>
          <w:tcPr>
            <w:tcW w:w="406" w:type="pct"/>
          </w:tcPr>
          <w:p w14:paraId="1D3C5CC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FC0B08A" w14:textId="77777777" w:rsidR="009907EA" w:rsidRPr="009371B1" w:rsidRDefault="009907EA" w:rsidP="00AA5B42">
            <w:pPr>
              <w:jc w:val="center"/>
              <w:rPr>
                <w:rFonts w:ascii="Calibri Light" w:eastAsia="Times New Roman" w:hAnsi="Calibri Light" w:cs="Arial"/>
                <w:b/>
                <w:sz w:val="24"/>
                <w:szCs w:val="24"/>
                <w:lang w:eastAsia="fr-FR"/>
              </w:rPr>
            </w:pPr>
          </w:p>
        </w:tc>
        <w:tc>
          <w:tcPr>
            <w:tcW w:w="361" w:type="pct"/>
          </w:tcPr>
          <w:p w14:paraId="0E415AFA"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C4BEF2D" w14:textId="77777777" w:rsidR="009907EA" w:rsidRPr="009371B1" w:rsidRDefault="009907EA" w:rsidP="00AA5B42">
            <w:pPr>
              <w:jc w:val="center"/>
              <w:rPr>
                <w:rFonts w:ascii="Calibri Light" w:eastAsia="Times New Roman" w:hAnsi="Calibri Light" w:cs="Arial"/>
                <w:b/>
                <w:sz w:val="24"/>
                <w:szCs w:val="24"/>
                <w:lang w:eastAsia="fr-FR"/>
              </w:rPr>
            </w:pPr>
          </w:p>
        </w:tc>
        <w:tc>
          <w:tcPr>
            <w:tcW w:w="361" w:type="pct"/>
          </w:tcPr>
          <w:p w14:paraId="082380B2"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50CDD24" w14:textId="77777777" w:rsidR="009907EA" w:rsidRPr="009371B1" w:rsidRDefault="009907EA" w:rsidP="00AA5B42">
            <w:pPr>
              <w:jc w:val="center"/>
              <w:rPr>
                <w:rFonts w:ascii="Calibri Light" w:eastAsia="Times New Roman" w:hAnsi="Calibri Light" w:cs="Arial"/>
                <w:b/>
                <w:sz w:val="24"/>
                <w:szCs w:val="24"/>
                <w:lang w:eastAsia="fr-FR"/>
              </w:rPr>
            </w:pPr>
          </w:p>
        </w:tc>
        <w:tc>
          <w:tcPr>
            <w:tcW w:w="406" w:type="pct"/>
          </w:tcPr>
          <w:p w14:paraId="698C9BE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2469183" w14:textId="77777777" w:rsidR="009907EA" w:rsidRPr="009371B1" w:rsidRDefault="009907EA" w:rsidP="00AA5B42">
            <w:pPr>
              <w:jc w:val="center"/>
              <w:rPr>
                <w:rFonts w:ascii="Calibri Light" w:eastAsia="Times New Roman" w:hAnsi="Calibri Light" w:cs="Arial"/>
                <w:b/>
                <w:sz w:val="24"/>
                <w:szCs w:val="24"/>
                <w:lang w:eastAsia="fr-FR"/>
              </w:rPr>
            </w:pPr>
          </w:p>
        </w:tc>
      </w:tr>
      <w:tr w:rsidR="009907EA" w:rsidRPr="009371B1" w14:paraId="1A75B005" w14:textId="77777777" w:rsidTr="00AA5B42">
        <w:trPr>
          <w:trHeight w:val="430"/>
        </w:trPr>
        <w:tc>
          <w:tcPr>
            <w:tcW w:w="2822" w:type="pct"/>
          </w:tcPr>
          <w:p w14:paraId="2B642155" w14:textId="77777777" w:rsidR="009907EA" w:rsidRPr="00422A21" w:rsidRDefault="009907EA" w:rsidP="00AA5B42">
            <w:pPr>
              <w:pStyle w:val="Listparagraf"/>
              <w:tabs>
                <w:tab w:val="left" w:pos="709"/>
                <w:tab w:val="left" w:pos="9900"/>
              </w:tabs>
              <w:spacing w:after="0"/>
              <w:ind w:left="0"/>
              <w:jc w:val="both"/>
              <w:rPr>
                <w:color w:val="FF0000"/>
                <w:spacing w:val="1"/>
                <w:sz w:val="24"/>
                <w:szCs w:val="24"/>
              </w:rPr>
            </w:pPr>
            <w:r>
              <w:rPr>
                <w:b/>
                <w:sz w:val="24"/>
                <w:szCs w:val="24"/>
              </w:rPr>
              <w:t>19</w:t>
            </w:r>
            <w:r w:rsidRPr="00422A21">
              <w:rPr>
                <w:b/>
                <w:sz w:val="24"/>
                <w:szCs w:val="24"/>
              </w:rPr>
              <w:t>. Declarația  de  eșalonare  a  depunerii  dosarelor  cererilor  de  plată</w:t>
            </w:r>
            <w:r w:rsidRPr="00422A21">
              <w:rPr>
                <w:sz w:val="24"/>
                <w:szCs w:val="24"/>
              </w:rPr>
              <w:t>, </w:t>
            </w:r>
            <w:r w:rsidRPr="00422A21">
              <w:rPr>
                <w:b/>
                <w:sz w:val="24"/>
                <w:szCs w:val="24"/>
              </w:rPr>
              <w:t>inclusiv cea  pentru decontarea TVA, unde este cazul</w:t>
            </w:r>
          </w:p>
        </w:tc>
        <w:tc>
          <w:tcPr>
            <w:tcW w:w="283" w:type="pct"/>
          </w:tcPr>
          <w:p w14:paraId="3B5F7227"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57AB0574"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56FD115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458E835B"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07520A9C"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716DC043"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r>
      <w:tr w:rsidR="009907EA" w:rsidRPr="009371B1" w14:paraId="4EF15655" w14:textId="77777777" w:rsidTr="00AA5B42">
        <w:trPr>
          <w:trHeight w:val="430"/>
        </w:trPr>
        <w:tc>
          <w:tcPr>
            <w:tcW w:w="2822" w:type="pct"/>
          </w:tcPr>
          <w:p w14:paraId="2FEE7607" w14:textId="77777777" w:rsidR="009907EA" w:rsidRDefault="009907EA" w:rsidP="00AA5B42">
            <w:pPr>
              <w:pStyle w:val="Listparagraf"/>
              <w:tabs>
                <w:tab w:val="left" w:pos="709"/>
                <w:tab w:val="left" w:pos="9900"/>
              </w:tabs>
              <w:spacing w:after="0"/>
              <w:ind w:left="0"/>
              <w:jc w:val="both"/>
              <w:rPr>
                <w:b/>
                <w:sz w:val="24"/>
                <w:szCs w:val="24"/>
              </w:rPr>
            </w:pPr>
            <w:r>
              <w:rPr>
                <w:b/>
                <w:sz w:val="24"/>
                <w:szCs w:val="24"/>
              </w:rPr>
              <w:t xml:space="preserve">20. Acord de parteneriat in cazul in care proiectele </w:t>
            </w:r>
            <w:proofErr w:type="spellStart"/>
            <w:r>
              <w:rPr>
                <w:b/>
                <w:sz w:val="24"/>
                <w:szCs w:val="24"/>
              </w:rPr>
              <w:t>initiate</w:t>
            </w:r>
            <w:proofErr w:type="spellEnd"/>
            <w:r>
              <w:rPr>
                <w:b/>
                <w:sz w:val="24"/>
                <w:szCs w:val="24"/>
              </w:rPr>
              <w:t xml:space="preserve"> de un parteneriat intre cel </w:t>
            </w:r>
            <w:proofErr w:type="spellStart"/>
            <w:r>
              <w:rPr>
                <w:b/>
                <w:sz w:val="24"/>
                <w:szCs w:val="24"/>
              </w:rPr>
              <w:t>putin</w:t>
            </w:r>
            <w:proofErr w:type="spellEnd"/>
            <w:r>
              <w:rPr>
                <w:b/>
                <w:sz w:val="24"/>
                <w:szCs w:val="24"/>
              </w:rPr>
              <w:t xml:space="preserve"> doua </w:t>
            </w:r>
            <w:proofErr w:type="spellStart"/>
            <w:r>
              <w:rPr>
                <w:b/>
                <w:sz w:val="24"/>
                <w:szCs w:val="24"/>
              </w:rPr>
              <w:t>entitati</w:t>
            </w:r>
            <w:proofErr w:type="spellEnd"/>
          </w:p>
        </w:tc>
        <w:tc>
          <w:tcPr>
            <w:tcW w:w="283" w:type="pct"/>
          </w:tcPr>
          <w:p w14:paraId="6A32A596"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34074A6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16BF16C2"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3BD8DE2E"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361" w:type="pct"/>
          </w:tcPr>
          <w:p w14:paraId="09D04C0D"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c>
          <w:tcPr>
            <w:tcW w:w="406" w:type="pct"/>
          </w:tcPr>
          <w:p w14:paraId="1702513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tc>
      </w:tr>
      <w:tr w:rsidR="009907EA" w:rsidRPr="009371B1" w14:paraId="4CC41FAA" w14:textId="77777777" w:rsidTr="00AA5B42">
        <w:trPr>
          <w:trHeight w:val="430"/>
        </w:trPr>
        <w:tc>
          <w:tcPr>
            <w:tcW w:w="2822" w:type="pct"/>
          </w:tcPr>
          <w:p w14:paraId="1B89E80D" w14:textId="77777777" w:rsidR="009907EA" w:rsidRPr="00422A21" w:rsidRDefault="009907EA" w:rsidP="00AA5B42">
            <w:pPr>
              <w:tabs>
                <w:tab w:val="left" w:pos="180"/>
              </w:tabs>
              <w:spacing w:after="0" w:line="240" w:lineRule="auto"/>
              <w:ind w:right="160"/>
              <w:jc w:val="both"/>
              <w:rPr>
                <w:rFonts w:cs="Calibri"/>
                <w:b/>
                <w:sz w:val="24"/>
                <w:szCs w:val="24"/>
              </w:rPr>
            </w:pPr>
            <w:r w:rsidRPr="00422A21">
              <w:rPr>
                <w:rFonts w:cs="Calibri"/>
                <w:b/>
                <w:sz w:val="24"/>
                <w:szCs w:val="24"/>
              </w:rPr>
              <w:t xml:space="preserve">21. Alte documente justificative: </w:t>
            </w:r>
          </w:p>
          <w:p w14:paraId="14980727" w14:textId="77777777" w:rsidR="009907EA" w:rsidRPr="00422A21" w:rsidRDefault="009907EA" w:rsidP="00AA5B42">
            <w:pPr>
              <w:tabs>
                <w:tab w:val="left" w:pos="180"/>
              </w:tabs>
              <w:spacing w:after="0" w:line="240" w:lineRule="auto"/>
              <w:ind w:right="160"/>
              <w:jc w:val="both"/>
              <w:rPr>
                <w:sz w:val="24"/>
                <w:szCs w:val="24"/>
              </w:rPr>
            </w:pPr>
            <w:r w:rsidRPr="00422A21">
              <w:rPr>
                <w:sz w:val="24"/>
                <w:szCs w:val="24"/>
              </w:rPr>
              <w:t xml:space="preserve">Documente obligatorii: </w:t>
            </w:r>
          </w:p>
          <w:p w14:paraId="27572123" w14:textId="77777777" w:rsidR="009907EA" w:rsidRPr="00422A21" w:rsidRDefault="009907EA" w:rsidP="00AA5B42">
            <w:pPr>
              <w:pStyle w:val="Listparagraf"/>
              <w:numPr>
                <w:ilvl w:val="0"/>
                <w:numId w:val="21"/>
              </w:numPr>
              <w:tabs>
                <w:tab w:val="left" w:pos="284"/>
              </w:tabs>
              <w:spacing w:after="0" w:line="240" w:lineRule="auto"/>
              <w:ind w:left="0" w:firstLine="0"/>
              <w:jc w:val="both"/>
              <w:rPr>
                <w:sz w:val="24"/>
                <w:szCs w:val="24"/>
              </w:rPr>
            </w:pPr>
            <w:r w:rsidRPr="00422A21">
              <w:rPr>
                <w:b/>
                <w:sz w:val="24"/>
                <w:szCs w:val="24"/>
              </w:rPr>
              <w:t xml:space="preserve">Certificat de Acreditare ca furnizor de servicii sociale prestate/dovada depunerii documentelor privind reacreditarea in cazul in care certificatul de acreditare este expirat </w:t>
            </w:r>
            <w:proofErr w:type="spellStart"/>
            <w:r w:rsidRPr="00422A21">
              <w:rPr>
                <w:b/>
                <w:sz w:val="24"/>
                <w:szCs w:val="24"/>
              </w:rPr>
              <w:t>insotita</w:t>
            </w:r>
            <w:proofErr w:type="spellEnd"/>
            <w:r w:rsidRPr="00422A21">
              <w:rPr>
                <w:b/>
                <w:sz w:val="24"/>
                <w:szCs w:val="24"/>
              </w:rPr>
              <w:t xml:space="preserve"> de angajamentul solicitantului de prezentare a noului certificat pana la semnarea contractului de </w:t>
            </w:r>
            <w:proofErr w:type="spellStart"/>
            <w:r w:rsidRPr="00422A21">
              <w:rPr>
                <w:b/>
                <w:sz w:val="24"/>
                <w:szCs w:val="24"/>
              </w:rPr>
              <w:t>finantare</w:t>
            </w:r>
            <w:proofErr w:type="spellEnd"/>
            <w:r w:rsidRPr="00422A21">
              <w:rPr>
                <w:b/>
                <w:sz w:val="24"/>
                <w:szCs w:val="24"/>
              </w:rPr>
              <w:t xml:space="preserve"> </w:t>
            </w:r>
            <w:r w:rsidRPr="00422A21">
              <w:rPr>
                <w:sz w:val="24"/>
                <w:szCs w:val="24"/>
              </w:rPr>
              <w:t>(copie conform cu originalul)</w:t>
            </w:r>
          </w:p>
          <w:p w14:paraId="549EF782" w14:textId="77777777" w:rsidR="009907EA" w:rsidRPr="00422A21" w:rsidRDefault="009907EA" w:rsidP="00AA5B42">
            <w:pPr>
              <w:pStyle w:val="Listparagraf"/>
              <w:numPr>
                <w:ilvl w:val="0"/>
                <w:numId w:val="21"/>
              </w:numPr>
              <w:tabs>
                <w:tab w:val="left" w:pos="284"/>
              </w:tabs>
              <w:spacing w:after="0" w:line="240" w:lineRule="auto"/>
              <w:ind w:left="0" w:firstLine="0"/>
              <w:jc w:val="both"/>
              <w:rPr>
                <w:sz w:val="24"/>
                <w:szCs w:val="24"/>
              </w:rPr>
            </w:pPr>
            <w:proofErr w:type="spellStart"/>
            <w:r w:rsidRPr="00422A21">
              <w:rPr>
                <w:b/>
                <w:sz w:val="24"/>
                <w:szCs w:val="24"/>
              </w:rPr>
              <w:lastRenderedPageBreak/>
              <w:t>Declaratia</w:t>
            </w:r>
            <w:proofErr w:type="spellEnd"/>
            <w:r w:rsidRPr="00422A21">
              <w:rPr>
                <w:b/>
                <w:sz w:val="24"/>
                <w:szCs w:val="24"/>
              </w:rPr>
              <w:t xml:space="preserve"> solicitantului privind prezenta elementelor inovative, de mediu si clima – Anexa 9</w:t>
            </w:r>
            <w:r>
              <w:rPr>
                <w:b/>
                <w:sz w:val="24"/>
                <w:szCs w:val="24"/>
              </w:rPr>
              <w:t xml:space="preserve"> la Ghid</w:t>
            </w:r>
          </w:p>
          <w:p w14:paraId="718A0E1D" w14:textId="3C2AF1BD" w:rsidR="009907EA" w:rsidRPr="00422A21" w:rsidRDefault="009907EA" w:rsidP="00AA5B42">
            <w:pPr>
              <w:pStyle w:val="Listparagraf"/>
              <w:numPr>
                <w:ilvl w:val="0"/>
                <w:numId w:val="21"/>
              </w:numPr>
              <w:tabs>
                <w:tab w:val="left" w:pos="284"/>
              </w:tabs>
              <w:spacing w:after="0" w:line="240" w:lineRule="auto"/>
              <w:ind w:left="0" w:firstLine="0"/>
              <w:jc w:val="both"/>
              <w:rPr>
                <w:sz w:val="24"/>
                <w:szCs w:val="24"/>
              </w:rPr>
            </w:pPr>
            <w:proofErr w:type="spellStart"/>
            <w:r w:rsidRPr="00422A21">
              <w:rPr>
                <w:b/>
                <w:sz w:val="24"/>
                <w:szCs w:val="24"/>
              </w:rPr>
              <w:t>Declaratia</w:t>
            </w:r>
            <w:proofErr w:type="spellEnd"/>
            <w:r w:rsidRPr="00422A21">
              <w:rPr>
                <w:b/>
                <w:sz w:val="24"/>
                <w:szCs w:val="24"/>
              </w:rPr>
              <w:t xml:space="preserve"> pe propria </w:t>
            </w:r>
            <w:proofErr w:type="spellStart"/>
            <w:r w:rsidRPr="00422A21">
              <w:rPr>
                <w:b/>
                <w:sz w:val="24"/>
                <w:szCs w:val="24"/>
              </w:rPr>
              <w:t>raspundere</w:t>
            </w:r>
            <w:proofErr w:type="spellEnd"/>
            <w:r w:rsidRPr="00422A21">
              <w:rPr>
                <w:b/>
                <w:sz w:val="24"/>
                <w:szCs w:val="24"/>
              </w:rPr>
              <w:t xml:space="preserve"> a solicitantului privind asigurarea sustenabilității investiției</w:t>
            </w:r>
            <w:r w:rsidR="00431CFD">
              <w:rPr>
                <w:b/>
                <w:sz w:val="24"/>
                <w:szCs w:val="24"/>
              </w:rPr>
              <w:t xml:space="preserve">- Anexa 10 la Ghid </w:t>
            </w:r>
          </w:p>
          <w:p w14:paraId="584C7135" w14:textId="041518F2" w:rsidR="009907EA" w:rsidRPr="00422A21" w:rsidRDefault="009907EA" w:rsidP="00AA5B42">
            <w:pPr>
              <w:pStyle w:val="Listparagraf"/>
              <w:numPr>
                <w:ilvl w:val="0"/>
                <w:numId w:val="21"/>
              </w:numPr>
              <w:tabs>
                <w:tab w:val="left" w:pos="284"/>
              </w:tabs>
              <w:spacing w:after="0" w:line="240" w:lineRule="auto"/>
              <w:ind w:left="0" w:firstLine="0"/>
              <w:jc w:val="both"/>
              <w:rPr>
                <w:b/>
                <w:sz w:val="24"/>
                <w:szCs w:val="24"/>
              </w:rPr>
            </w:pPr>
            <w:proofErr w:type="spellStart"/>
            <w:r w:rsidRPr="00422A21">
              <w:rPr>
                <w:b/>
                <w:sz w:val="24"/>
                <w:szCs w:val="24"/>
              </w:rPr>
              <w:t>Declaratie</w:t>
            </w:r>
            <w:proofErr w:type="spellEnd"/>
            <w:r w:rsidRPr="00422A21">
              <w:rPr>
                <w:b/>
                <w:sz w:val="24"/>
                <w:szCs w:val="24"/>
              </w:rPr>
              <w:t xml:space="preserve"> </w:t>
            </w:r>
            <w:r>
              <w:rPr>
                <w:b/>
                <w:sz w:val="24"/>
                <w:szCs w:val="24"/>
              </w:rPr>
              <w:t xml:space="preserve">beneficiar privind informarea </w:t>
            </w:r>
            <w:r w:rsidRPr="00422A21">
              <w:rPr>
                <w:b/>
                <w:sz w:val="24"/>
                <w:szCs w:val="24"/>
              </w:rPr>
              <w:t xml:space="preserve">GAL </w:t>
            </w:r>
            <w:r>
              <w:rPr>
                <w:b/>
                <w:sz w:val="24"/>
                <w:szCs w:val="24"/>
              </w:rPr>
              <w:t>– Anexa 1</w:t>
            </w:r>
            <w:r w:rsidR="00CB502F">
              <w:rPr>
                <w:b/>
                <w:sz w:val="24"/>
                <w:szCs w:val="24"/>
              </w:rPr>
              <w:t>1</w:t>
            </w:r>
            <w:r>
              <w:rPr>
                <w:b/>
                <w:sz w:val="24"/>
                <w:szCs w:val="24"/>
              </w:rPr>
              <w:t xml:space="preserve"> la Ghid </w:t>
            </w:r>
          </w:p>
          <w:p w14:paraId="079FF611" w14:textId="70B1D72B" w:rsidR="009907EA" w:rsidRPr="00422A21" w:rsidRDefault="009907EA" w:rsidP="00AA5B42">
            <w:pPr>
              <w:pStyle w:val="Listparagraf"/>
              <w:numPr>
                <w:ilvl w:val="0"/>
                <w:numId w:val="21"/>
              </w:numPr>
              <w:tabs>
                <w:tab w:val="left" w:pos="284"/>
              </w:tabs>
              <w:spacing w:after="0" w:line="240" w:lineRule="auto"/>
              <w:ind w:left="0" w:firstLine="0"/>
              <w:jc w:val="both"/>
              <w:rPr>
                <w:b/>
                <w:sz w:val="24"/>
                <w:szCs w:val="24"/>
              </w:rPr>
            </w:pPr>
            <w:proofErr w:type="spellStart"/>
            <w:r w:rsidRPr="00422A21">
              <w:rPr>
                <w:b/>
                <w:sz w:val="24"/>
                <w:szCs w:val="24"/>
              </w:rPr>
              <w:t>Declaratie</w:t>
            </w:r>
            <w:proofErr w:type="spellEnd"/>
            <w:r w:rsidRPr="00422A21">
              <w:rPr>
                <w:b/>
                <w:sz w:val="24"/>
                <w:szCs w:val="24"/>
              </w:rPr>
              <w:t xml:space="preserve"> pe propria răspundere (eligibilitate solicitant)</w:t>
            </w:r>
            <w:r>
              <w:rPr>
                <w:b/>
                <w:sz w:val="24"/>
                <w:szCs w:val="24"/>
              </w:rPr>
              <w:t>-Anexa 1</w:t>
            </w:r>
            <w:r w:rsidR="00CB502F">
              <w:rPr>
                <w:b/>
                <w:sz w:val="24"/>
                <w:szCs w:val="24"/>
              </w:rPr>
              <w:t>2</w:t>
            </w:r>
            <w:r>
              <w:rPr>
                <w:b/>
                <w:sz w:val="24"/>
                <w:szCs w:val="24"/>
              </w:rPr>
              <w:t xml:space="preserve"> la Ghid</w:t>
            </w:r>
          </w:p>
        </w:tc>
        <w:tc>
          <w:tcPr>
            <w:tcW w:w="283" w:type="pct"/>
          </w:tcPr>
          <w:p w14:paraId="1EAFAEAA" w14:textId="77777777" w:rsidR="009907EA" w:rsidRPr="00422A21" w:rsidRDefault="009907EA" w:rsidP="00AA5B42">
            <w:pPr>
              <w:spacing w:after="0" w:line="240" w:lineRule="auto"/>
              <w:jc w:val="center"/>
              <w:rPr>
                <w:rFonts w:eastAsia="Times New Roman" w:cs="Arial"/>
                <w:b/>
                <w:sz w:val="24"/>
                <w:szCs w:val="24"/>
                <w:lang w:eastAsia="fr-FR"/>
              </w:rPr>
            </w:pPr>
          </w:p>
          <w:p w14:paraId="54CC63FB" w14:textId="77777777" w:rsidR="009907EA" w:rsidRPr="00422A21" w:rsidRDefault="009907EA" w:rsidP="00AA5B42">
            <w:pPr>
              <w:spacing w:after="0" w:line="240" w:lineRule="auto"/>
              <w:jc w:val="center"/>
              <w:rPr>
                <w:rFonts w:eastAsia="Times New Roman" w:cs="Arial"/>
                <w:b/>
                <w:sz w:val="24"/>
                <w:szCs w:val="24"/>
                <w:lang w:eastAsia="fr-FR"/>
              </w:rPr>
            </w:pPr>
          </w:p>
          <w:p w14:paraId="4024852D"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415E5E4" w14:textId="77777777" w:rsidR="009907EA" w:rsidRPr="00422A21" w:rsidRDefault="009907EA" w:rsidP="00AA5B42">
            <w:pPr>
              <w:spacing w:after="0" w:line="240" w:lineRule="auto"/>
              <w:jc w:val="center"/>
              <w:rPr>
                <w:rFonts w:eastAsia="Times New Roman" w:cs="Arial"/>
                <w:b/>
                <w:sz w:val="24"/>
                <w:szCs w:val="24"/>
                <w:lang w:eastAsia="fr-FR"/>
              </w:rPr>
            </w:pPr>
          </w:p>
          <w:p w14:paraId="67212DCC" w14:textId="77777777" w:rsidR="009907EA" w:rsidRPr="00422A21" w:rsidRDefault="009907EA" w:rsidP="00AA5B42">
            <w:pPr>
              <w:spacing w:after="0" w:line="240" w:lineRule="auto"/>
              <w:jc w:val="center"/>
              <w:rPr>
                <w:rFonts w:eastAsia="Times New Roman" w:cs="Arial"/>
                <w:b/>
                <w:sz w:val="24"/>
                <w:szCs w:val="24"/>
                <w:lang w:eastAsia="fr-FR"/>
              </w:rPr>
            </w:pPr>
          </w:p>
          <w:p w14:paraId="7EE6E05E" w14:textId="77777777" w:rsidR="009907EA" w:rsidRPr="00422A21" w:rsidRDefault="009907EA" w:rsidP="00AA5B42">
            <w:pPr>
              <w:spacing w:after="0" w:line="240" w:lineRule="auto"/>
              <w:jc w:val="center"/>
              <w:rPr>
                <w:rFonts w:eastAsia="Times New Roman" w:cs="Arial"/>
                <w:b/>
                <w:sz w:val="24"/>
                <w:szCs w:val="24"/>
                <w:lang w:eastAsia="fr-FR"/>
              </w:rPr>
            </w:pPr>
          </w:p>
          <w:p w14:paraId="7A3A809D" w14:textId="77777777" w:rsidR="009907EA" w:rsidRPr="00422A21" w:rsidRDefault="009907EA" w:rsidP="00AA5B42">
            <w:pPr>
              <w:spacing w:after="0" w:line="240" w:lineRule="auto"/>
              <w:jc w:val="center"/>
              <w:rPr>
                <w:rFonts w:eastAsia="Times New Roman" w:cs="Arial"/>
                <w:b/>
                <w:sz w:val="24"/>
                <w:szCs w:val="24"/>
                <w:lang w:eastAsia="fr-FR"/>
              </w:rPr>
            </w:pPr>
          </w:p>
          <w:p w14:paraId="3164FAA7" w14:textId="77777777" w:rsidR="009907EA" w:rsidRPr="00422A21" w:rsidRDefault="009907EA" w:rsidP="00AA5B42">
            <w:pPr>
              <w:spacing w:after="0" w:line="240" w:lineRule="auto"/>
              <w:jc w:val="center"/>
              <w:rPr>
                <w:rFonts w:eastAsia="Times New Roman" w:cs="Arial"/>
                <w:b/>
                <w:sz w:val="24"/>
                <w:szCs w:val="24"/>
                <w:lang w:eastAsia="fr-FR"/>
              </w:rPr>
            </w:pPr>
          </w:p>
          <w:p w14:paraId="09F096A3" w14:textId="77777777" w:rsidR="009907EA" w:rsidRPr="00422A21" w:rsidRDefault="009907EA" w:rsidP="00AA5B42">
            <w:pPr>
              <w:spacing w:after="0" w:line="240" w:lineRule="auto"/>
              <w:jc w:val="center"/>
              <w:rPr>
                <w:rFonts w:eastAsia="Times New Roman" w:cs="Arial"/>
                <w:b/>
                <w:sz w:val="24"/>
                <w:szCs w:val="24"/>
                <w:lang w:eastAsia="fr-FR"/>
              </w:rPr>
            </w:pPr>
          </w:p>
          <w:p w14:paraId="6DCFA701"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246CF9E"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197BCCA"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lastRenderedPageBreak/>
              <w:sym w:font="Wingdings" w:char="F06F"/>
            </w:r>
          </w:p>
          <w:p w14:paraId="35324370" w14:textId="77777777" w:rsidR="009907EA" w:rsidRPr="00422A21" w:rsidRDefault="009907EA" w:rsidP="00AA5B42">
            <w:pPr>
              <w:spacing w:after="0" w:line="240" w:lineRule="auto"/>
              <w:jc w:val="center"/>
              <w:rPr>
                <w:rFonts w:eastAsia="Times New Roman" w:cs="Arial"/>
                <w:b/>
                <w:sz w:val="24"/>
                <w:szCs w:val="24"/>
                <w:lang w:eastAsia="fr-FR"/>
              </w:rPr>
            </w:pPr>
          </w:p>
          <w:p w14:paraId="6451E00D"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40D3930"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A57BC27"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12DA1C95"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4872FB5" w14:textId="77777777" w:rsidR="009907EA" w:rsidRPr="00422A21" w:rsidRDefault="009907EA" w:rsidP="00AA5B42">
            <w:pPr>
              <w:spacing w:after="0" w:line="240" w:lineRule="auto"/>
              <w:jc w:val="center"/>
              <w:rPr>
                <w:rFonts w:eastAsia="Times New Roman" w:cs="Arial"/>
                <w:b/>
                <w:sz w:val="24"/>
                <w:szCs w:val="24"/>
                <w:lang w:eastAsia="fr-FR"/>
              </w:rPr>
            </w:pPr>
          </w:p>
        </w:tc>
        <w:tc>
          <w:tcPr>
            <w:tcW w:w="361" w:type="pct"/>
          </w:tcPr>
          <w:p w14:paraId="613E19B4" w14:textId="77777777" w:rsidR="009907EA" w:rsidRPr="00422A21" w:rsidRDefault="009907EA" w:rsidP="00AA5B42">
            <w:pPr>
              <w:spacing w:after="0" w:line="240" w:lineRule="auto"/>
              <w:jc w:val="center"/>
              <w:rPr>
                <w:rFonts w:eastAsia="Times New Roman" w:cs="Arial"/>
                <w:b/>
                <w:sz w:val="24"/>
                <w:szCs w:val="24"/>
                <w:lang w:eastAsia="fr-FR"/>
              </w:rPr>
            </w:pPr>
          </w:p>
          <w:p w14:paraId="266CFE43" w14:textId="77777777" w:rsidR="009907EA" w:rsidRPr="00422A21" w:rsidRDefault="009907EA" w:rsidP="00AA5B42">
            <w:pPr>
              <w:spacing w:after="0" w:line="240" w:lineRule="auto"/>
              <w:jc w:val="center"/>
              <w:rPr>
                <w:rFonts w:eastAsia="Times New Roman" w:cs="Arial"/>
                <w:b/>
                <w:sz w:val="24"/>
                <w:szCs w:val="24"/>
                <w:lang w:eastAsia="fr-FR"/>
              </w:rPr>
            </w:pPr>
          </w:p>
          <w:p w14:paraId="3E630B16"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8AD0E0D" w14:textId="77777777" w:rsidR="009907EA" w:rsidRPr="00422A21" w:rsidRDefault="009907EA" w:rsidP="00AA5B42">
            <w:pPr>
              <w:spacing w:after="0" w:line="240" w:lineRule="auto"/>
              <w:jc w:val="center"/>
              <w:rPr>
                <w:rFonts w:eastAsia="Times New Roman" w:cs="Arial"/>
                <w:b/>
                <w:sz w:val="24"/>
                <w:szCs w:val="24"/>
                <w:lang w:eastAsia="fr-FR"/>
              </w:rPr>
            </w:pPr>
          </w:p>
          <w:p w14:paraId="2200F85E" w14:textId="77777777" w:rsidR="009907EA" w:rsidRPr="00422A21" w:rsidRDefault="009907EA" w:rsidP="00AA5B42">
            <w:pPr>
              <w:spacing w:after="0" w:line="240" w:lineRule="auto"/>
              <w:jc w:val="center"/>
              <w:rPr>
                <w:rFonts w:eastAsia="Times New Roman" w:cs="Arial"/>
                <w:b/>
                <w:sz w:val="24"/>
                <w:szCs w:val="24"/>
                <w:lang w:eastAsia="fr-FR"/>
              </w:rPr>
            </w:pPr>
          </w:p>
          <w:p w14:paraId="1A44FA81" w14:textId="77777777" w:rsidR="009907EA" w:rsidRPr="00422A21" w:rsidRDefault="009907EA" w:rsidP="00AA5B42">
            <w:pPr>
              <w:spacing w:after="0" w:line="240" w:lineRule="auto"/>
              <w:jc w:val="center"/>
              <w:rPr>
                <w:rFonts w:eastAsia="Times New Roman" w:cs="Arial"/>
                <w:b/>
                <w:sz w:val="24"/>
                <w:szCs w:val="24"/>
                <w:lang w:eastAsia="fr-FR"/>
              </w:rPr>
            </w:pPr>
          </w:p>
          <w:p w14:paraId="634ADDDC" w14:textId="77777777" w:rsidR="009907EA" w:rsidRPr="00422A21" w:rsidRDefault="009907EA" w:rsidP="00AA5B42">
            <w:pPr>
              <w:spacing w:after="0" w:line="240" w:lineRule="auto"/>
              <w:jc w:val="center"/>
              <w:rPr>
                <w:rFonts w:eastAsia="Times New Roman" w:cs="Arial"/>
                <w:b/>
                <w:sz w:val="24"/>
                <w:szCs w:val="24"/>
                <w:lang w:eastAsia="fr-FR"/>
              </w:rPr>
            </w:pPr>
          </w:p>
          <w:p w14:paraId="4A2E2733" w14:textId="77777777" w:rsidR="009907EA" w:rsidRPr="00422A21" w:rsidRDefault="009907EA" w:rsidP="00AA5B42">
            <w:pPr>
              <w:spacing w:after="0" w:line="240" w:lineRule="auto"/>
              <w:jc w:val="center"/>
              <w:rPr>
                <w:rFonts w:eastAsia="Times New Roman" w:cs="Arial"/>
                <w:b/>
                <w:sz w:val="24"/>
                <w:szCs w:val="24"/>
                <w:lang w:eastAsia="fr-FR"/>
              </w:rPr>
            </w:pPr>
          </w:p>
          <w:p w14:paraId="67A2A70B" w14:textId="77777777" w:rsidR="009907EA" w:rsidRPr="00422A21" w:rsidRDefault="009907EA" w:rsidP="00AA5B42">
            <w:pPr>
              <w:spacing w:after="0" w:line="240" w:lineRule="auto"/>
              <w:jc w:val="center"/>
              <w:rPr>
                <w:rFonts w:eastAsia="Times New Roman" w:cs="Arial"/>
                <w:b/>
                <w:sz w:val="24"/>
                <w:szCs w:val="24"/>
                <w:lang w:eastAsia="fr-FR"/>
              </w:rPr>
            </w:pPr>
          </w:p>
          <w:p w14:paraId="65EF30D4"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4311B12" w14:textId="77777777" w:rsidR="009907EA" w:rsidRPr="00422A21" w:rsidRDefault="009907EA" w:rsidP="00AA5B42">
            <w:pPr>
              <w:spacing w:after="0" w:line="240" w:lineRule="auto"/>
              <w:jc w:val="center"/>
              <w:rPr>
                <w:rFonts w:eastAsia="Times New Roman" w:cs="Arial"/>
                <w:b/>
                <w:sz w:val="24"/>
                <w:szCs w:val="24"/>
                <w:lang w:eastAsia="fr-FR"/>
              </w:rPr>
            </w:pPr>
          </w:p>
          <w:p w14:paraId="0AE84427"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lastRenderedPageBreak/>
              <w:sym w:font="Wingdings" w:char="F06F"/>
            </w:r>
          </w:p>
          <w:p w14:paraId="0B8B5201" w14:textId="77777777" w:rsidR="009907EA" w:rsidRPr="00422A21" w:rsidRDefault="009907EA" w:rsidP="00AA5B42">
            <w:pPr>
              <w:spacing w:after="0" w:line="240" w:lineRule="auto"/>
              <w:jc w:val="center"/>
              <w:rPr>
                <w:rFonts w:eastAsia="Times New Roman" w:cs="Arial"/>
                <w:b/>
                <w:sz w:val="24"/>
                <w:szCs w:val="24"/>
                <w:lang w:eastAsia="fr-FR"/>
              </w:rPr>
            </w:pPr>
          </w:p>
          <w:p w14:paraId="7AD5AEED"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2A4ADA2"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2A623A7"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AB284A0"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D96C87E" w14:textId="77777777" w:rsidR="009907EA" w:rsidRPr="00422A21" w:rsidRDefault="009907EA" w:rsidP="00AA5B42">
            <w:pPr>
              <w:spacing w:after="0" w:line="240" w:lineRule="auto"/>
              <w:jc w:val="center"/>
              <w:rPr>
                <w:rFonts w:eastAsia="Times New Roman" w:cs="Arial"/>
                <w:b/>
                <w:sz w:val="24"/>
                <w:szCs w:val="24"/>
                <w:lang w:eastAsia="fr-FR"/>
              </w:rPr>
            </w:pPr>
          </w:p>
        </w:tc>
        <w:tc>
          <w:tcPr>
            <w:tcW w:w="406" w:type="pct"/>
          </w:tcPr>
          <w:p w14:paraId="3C963F7F" w14:textId="77777777" w:rsidR="009907EA" w:rsidRPr="00422A21" w:rsidRDefault="009907EA" w:rsidP="00AA5B42">
            <w:pPr>
              <w:spacing w:after="0" w:line="240" w:lineRule="auto"/>
              <w:jc w:val="center"/>
              <w:rPr>
                <w:rFonts w:eastAsia="Times New Roman" w:cs="Arial"/>
                <w:b/>
                <w:sz w:val="24"/>
                <w:szCs w:val="24"/>
                <w:lang w:eastAsia="fr-FR"/>
              </w:rPr>
            </w:pPr>
          </w:p>
          <w:p w14:paraId="6B0ECE0A" w14:textId="77777777" w:rsidR="009907EA" w:rsidRPr="00422A21" w:rsidRDefault="009907EA" w:rsidP="00AA5B42">
            <w:pPr>
              <w:spacing w:after="0" w:line="240" w:lineRule="auto"/>
              <w:jc w:val="center"/>
              <w:rPr>
                <w:rFonts w:eastAsia="Times New Roman" w:cs="Arial"/>
                <w:b/>
                <w:sz w:val="24"/>
                <w:szCs w:val="24"/>
                <w:lang w:eastAsia="fr-FR"/>
              </w:rPr>
            </w:pPr>
          </w:p>
          <w:p w14:paraId="32034CD8"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3A7D402" w14:textId="77777777" w:rsidR="009907EA" w:rsidRPr="00422A21" w:rsidRDefault="009907EA" w:rsidP="00AA5B42">
            <w:pPr>
              <w:spacing w:after="0" w:line="240" w:lineRule="auto"/>
              <w:jc w:val="center"/>
              <w:rPr>
                <w:rFonts w:eastAsia="Times New Roman" w:cs="Arial"/>
                <w:b/>
                <w:sz w:val="24"/>
                <w:szCs w:val="24"/>
                <w:lang w:eastAsia="fr-FR"/>
              </w:rPr>
            </w:pPr>
          </w:p>
          <w:p w14:paraId="187D2CE4" w14:textId="77777777" w:rsidR="009907EA" w:rsidRPr="00422A21" w:rsidRDefault="009907EA" w:rsidP="00AA5B42">
            <w:pPr>
              <w:spacing w:after="0" w:line="240" w:lineRule="auto"/>
              <w:jc w:val="center"/>
              <w:rPr>
                <w:rFonts w:eastAsia="Times New Roman" w:cs="Arial"/>
                <w:b/>
                <w:sz w:val="24"/>
                <w:szCs w:val="24"/>
                <w:lang w:eastAsia="fr-FR"/>
              </w:rPr>
            </w:pPr>
          </w:p>
          <w:p w14:paraId="152FEA57" w14:textId="77777777" w:rsidR="009907EA" w:rsidRPr="00422A21" w:rsidRDefault="009907EA" w:rsidP="00AA5B42">
            <w:pPr>
              <w:spacing w:after="0" w:line="240" w:lineRule="auto"/>
              <w:jc w:val="center"/>
              <w:rPr>
                <w:rFonts w:eastAsia="Times New Roman" w:cs="Arial"/>
                <w:b/>
                <w:sz w:val="24"/>
                <w:szCs w:val="24"/>
                <w:lang w:eastAsia="fr-FR"/>
              </w:rPr>
            </w:pPr>
          </w:p>
          <w:p w14:paraId="6A3DD854" w14:textId="77777777" w:rsidR="009907EA" w:rsidRPr="00422A21" w:rsidRDefault="009907EA" w:rsidP="00AA5B42">
            <w:pPr>
              <w:spacing w:after="0" w:line="240" w:lineRule="auto"/>
              <w:jc w:val="center"/>
              <w:rPr>
                <w:rFonts w:eastAsia="Times New Roman" w:cs="Arial"/>
                <w:b/>
                <w:sz w:val="24"/>
                <w:szCs w:val="24"/>
                <w:lang w:eastAsia="fr-FR"/>
              </w:rPr>
            </w:pPr>
          </w:p>
          <w:p w14:paraId="61A10EB7" w14:textId="77777777" w:rsidR="009907EA" w:rsidRPr="00422A21" w:rsidRDefault="009907EA" w:rsidP="00AA5B42">
            <w:pPr>
              <w:spacing w:after="0" w:line="240" w:lineRule="auto"/>
              <w:jc w:val="center"/>
              <w:rPr>
                <w:rFonts w:eastAsia="Times New Roman" w:cs="Arial"/>
                <w:b/>
                <w:sz w:val="24"/>
                <w:szCs w:val="24"/>
                <w:lang w:eastAsia="fr-FR"/>
              </w:rPr>
            </w:pPr>
          </w:p>
          <w:p w14:paraId="7ABE7A83" w14:textId="77777777" w:rsidR="009907EA" w:rsidRPr="00422A21" w:rsidRDefault="009907EA" w:rsidP="00AA5B42">
            <w:pPr>
              <w:spacing w:after="0" w:line="240" w:lineRule="auto"/>
              <w:jc w:val="center"/>
              <w:rPr>
                <w:rFonts w:eastAsia="Times New Roman" w:cs="Arial"/>
                <w:b/>
                <w:sz w:val="24"/>
                <w:szCs w:val="24"/>
                <w:lang w:eastAsia="fr-FR"/>
              </w:rPr>
            </w:pPr>
          </w:p>
          <w:p w14:paraId="786EF357"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37A4545" w14:textId="77777777" w:rsidR="009907EA" w:rsidRPr="00422A21" w:rsidRDefault="009907EA" w:rsidP="00AA5B42">
            <w:pPr>
              <w:spacing w:after="0" w:line="240" w:lineRule="auto"/>
              <w:jc w:val="center"/>
              <w:rPr>
                <w:rFonts w:eastAsia="Times New Roman" w:cs="Arial"/>
                <w:b/>
                <w:sz w:val="24"/>
                <w:szCs w:val="24"/>
                <w:lang w:eastAsia="fr-FR"/>
              </w:rPr>
            </w:pPr>
          </w:p>
          <w:p w14:paraId="14C03ADD"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lastRenderedPageBreak/>
              <w:sym w:font="Wingdings" w:char="F06F"/>
            </w:r>
          </w:p>
          <w:p w14:paraId="2D9EFF1C" w14:textId="77777777" w:rsidR="009907EA" w:rsidRPr="00422A21" w:rsidRDefault="009907EA" w:rsidP="00AA5B42">
            <w:pPr>
              <w:spacing w:after="0" w:line="240" w:lineRule="auto"/>
              <w:jc w:val="center"/>
              <w:rPr>
                <w:rFonts w:eastAsia="Times New Roman" w:cs="Arial"/>
                <w:b/>
                <w:sz w:val="24"/>
                <w:szCs w:val="24"/>
                <w:lang w:eastAsia="fr-FR"/>
              </w:rPr>
            </w:pPr>
          </w:p>
          <w:p w14:paraId="47ADB24F"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D9E5212"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6DBF606B"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1E2C7A7"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4124954" w14:textId="77777777" w:rsidR="009907EA" w:rsidRPr="00422A21" w:rsidRDefault="009907EA" w:rsidP="00AA5B42">
            <w:pPr>
              <w:spacing w:after="0" w:line="240" w:lineRule="auto"/>
              <w:jc w:val="center"/>
              <w:rPr>
                <w:rFonts w:eastAsia="Times New Roman" w:cs="Arial"/>
                <w:b/>
                <w:sz w:val="24"/>
                <w:szCs w:val="24"/>
                <w:lang w:eastAsia="fr-FR"/>
              </w:rPr>
            </w:pPr>
          </w:p>
        </w:tc>
        <w:tc>
          <w:tcPr>
            <w:tcW w:w="361" w:type="pct"/>
          </w:tcPr>
          <w:p w14:paraId="5C93F86D" w14:textId="77777777" w:rsidR="009907EA" w:rsidRPr="00422A21" w:rsidRDefault="009907EA" w:rsidP="00AA5B42">
            <w:pPr>
              <w:spacing w:after="0" w:line="240" w:lineRule="auto"/>
              <w:jc w:val="center"/>
              <w:rPr>
                <w:rFonts w:eastAsia="Times New Roman" w:cs="Arial"/>
                <w:b/>
                <w:sz w:val="24"/>
                <w:szCs w:val="24"/>
                <w:lang w:eastAsia="fr-FR"/>
              </w:rPr>
            </w:pPr>
          </w:p>
          <w:p w14:paraId="33AE506E" w14:textId="77777777" w:rsidR="009907EA" w:rsidRPr="00422A21" w:rsidRDefault="009907EA" w:rsidP="00AA5B42">
            <w:pPr>
              <w:spacing w:after="0" w:line="240" w:lineRule="auto"/>
              <w:jc w:val="center"/>
              <w:rPr>
                <w:rFonts w:eastAsia="Times New Roman" w:cs="Arial"/>
                <w:b/>
                <w:sz w:val="24"/>
                <w:szCs w:val="24"/>
                <w:lang w:eastAsia="fr-FR"/>
              </w:rPr>
            </w:pPr>
          </w:p>
          <w:p w14:paraId="415055D7"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1F9F6B1" w14:textId="77777777" w:rsidR="009907EA" w:rsidRPr="00422A21" w:rsidRDefault="009907EA" w:rsidP="00AA5B42">
            <w:pPr>
              <w:spacing w:after="0" w:line="240" w:lineRule="auto"/>
              <w:jc w:val="center"/>
              <w:rPr>
                <w:rFonts w:eastAsia="Times New Roman" w:cs="Arial"/>
                <w:b/>
                <w:sz w:val="24"/>
                <w:szCs w:val="24"/>
                <w:lang w:eastAsia="fr-FR"/>
              </w:rPr>
            </w:pPr>
          </w:p>
          <w:p w14:paraId="2D79B91F" w14:textId="77777777" w:rsidR="009907EA" w:rsidRPr="00422A21" w:rsidRDefault="009907EA" w:rsidP="00AA5B42">
            <w:pPr>
              <w:spacing w:after="0" w:line="240" w:lineRule="auto"/>
              <w:jc w:val="center"/>
              <w:rPr>
                <w:rFonts w:eastAsia="Times New Roman" w:cs="Arial"/>
                <w:b/>
                <w:sz w:val="24"/>
                <w:szCs w:val="24"/>
                <w:lang w:eastAsia="fr-FR"/>
              </w:rPr>
            </w:pPr>
          </w:p>
          <w:p w14:paraId="31BFA56A" w14:textId="77777777" w:rsidR="009907EA" w:rsidRPr="00422A21" w:rsidRDefault="009907EA" w:rsidP="00AA5B42">
            <w:pPr>
              <w:spacing w:after="0" w:line="240" w:lineRule="auto"/>
              <w:jc w:val="center"/>
              <w:rPr>
                <w:rFonts w:eastAsia="Times New Roman" w:cs="Arial"/>
                <w:b/>
                <w:sz w:val="24"/>
                <w:szCs w:val="24"/>
                <w:lang w:eastAsia="fr-FR"/>
              </w:rPr>
            </w:pPr>
          </w:p>
          <w:p w14:paraId="2039B478" w14:textId="77777777" w:rsidR="009907EA" w:rsidRPr="00422A21" w:rsidRDefault="009907EA" w:rsidP="00AA5B42">
            <w:pPr>
              <w:spacing w:after="0" w:line="240" w:lineRule="auto"/>
              <w:jc w:val="center"/>
              <w:rPr>
                <w:rFonts w:eastAsia="Times New Roman" w:cs="Arial"/>
                <w:b/>
                <w:sz w:val="24"/>
                <w:szCs w:val="24"/>
                <w:lang w:eastAsia="fr-FR"/>
              </w:rPr>
            </w:pPr>
          </w:p>
          <w:p w14:paraId="60CD14B7" w14:textId="77777777" w:rsidR="009907EA" w:rsidRPr="00422A21" w:rsidRDefault="009907EA" w:rsidP="00AA5B42">
            <w:pPr>
              <w:spacing w:after="0" w:line="240" w:lineRule="auto"/>
              <w:jc w:val="center"/>
              <w:rPr>
                <w:rFonts w:eastAsia="Times New Roman" w:cs="Arial"/>
                <w:b/>
                <w:sz w:val="24"/>
                <w:szCs w:val="24"/>
                <w:lang w:eastAsia="fr-FR"/>
              </w:rPr>
            </w:pPr>
          </w:p>
          <w:p w14:paraId="36A0A85E" w14:textId="77777777" w:rsidR="009907EA" w:rsidRPr="00422A21" w:rsidRDefault="009907EA" w:rsidP="00AA5B42">
            <w:pPr>
              <w:spacing w:after="0" w:line="240" w:lineRule="auto"/>
              <w:jc w:val="center"/>
              <w:rPr>
                <w:rFonts w:eastAsia="Times New Roman" w:cs="Arial"/>
                <w:b/>
                <w:sz w:val="24"/>
                <w:szCs w:val="24"/>
                <w:lang w:eastAsia="fr-FR"/>
              </w:rPr>
            </w:pPr>
          </w:p>
          <w:p w14:paraId="4C67E99A"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49798F6A" w14:textId="77777777" w:rsidR="009907EA" w:rsidRPr="00422A21" w:rsidRDefault="009907EA" w:rsidP="00AA5B42">
            <w:pPr>
              <w:spacing w:after="0" w:line="240" w:lineRule="auto"/>
              <w:jc w:val="center"/>
              <w:rPr>
                <w:rFonts w:eastAsia="Times New Roman" w:cs="Arial"/>
                <w:b/>
                <w:sz w:val="24"/>
                <w:szCs w:val="24"/>
                <w:lang w:eastAsia="fr-FR"/>
              </w:rPr>
            </w:pPr>
          </w:p>
          <w:p w14:paraId="577FA083"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lastRenderedPageBreak/>
              <w:sym w:font="Wingdings" w:char="F06F"/>
            </w:r>
          </w:p>
          <w:p w14:paraId="563D949C" w14:textId="77777777" w:rsidR="009907EA" w:rsidRPr="00422A21" w:rsidRDefault="009907EA" w:rsidP="00AA5B42">
            <w:pPr>
              <w:spacing w:after="0" w:line="240" w:lineRule="auto"/>
              <w:jc w:val="center"/>
              <w:rPr>
                <w:rFonts w:eastAsia="Times New Roman" w:cs="Arial"/>
                <w:b/>
                <w:sz w:val="24"/>
                <w:szCs w:val="24"/>
                <w:lang w:eastAsia="fr-FR"/>
              </w:rPr>
            </w:pPr>
          </w:p>
          <w:p w14:paraId="137B0868"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71FE2830"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E58B24C"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BBCE6FF"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8F6B93A" w14:textId="77777777" w:rsidR="009907EA" w:rsidRPr="00422A21" w:rsidRDefault="009907EA" w:rsidP="00AA5B42">
            <w:pPr>
              <w:spacing w:after="0" w:line="240" w:lineRule="auto"/>
              <w:jc w:val="center"/>
              <w:rPr>
                <w:rFonts w:eastAsia="Times New Roman" w:cs="Arial"/>
                <w:b/>
                <w:sz w:val="24"/>
                <w:szCs w:val="24"/>
                <w:lang w:eastAsia="fr-FR"/>
              </w:rPr>
            </w:pPr>
          </w:p>
        </w:tc>
        <w:tc>
          <w:tcPr>
            <w:tcW w:w="361" w:type="pct"/>
          </w:tcPr>
          <w:p w14:paraId="3C2CB1D3" w14:textId="77777777" w:rsidR="009907EA" w:rsidRPr="00422A21" w:rsidRDefault="009907EA" w:rsidP="00AA5B42">
            <w:pPr>
              <w:spacing w:after="0" w:line="240" w:lineRule="auto"/>
              <w:jc w:val="center"/>
              <w:rPr>
                <w:rFonts w:eastAsia="Times New Roman" w:cs="Arial"/>
                <w:b/>
                <w:sz w:val="24"/>
                <w:szCs w:val="24"/>
                <w:lang w:eastAsia="fr-FR"/>
              </w:rPr>
            </w:pPr>
          </w:p>
          <w:p w14:paraId="19AEB7A2" w14:textId="77777777" w:rsidR="009907EA" w:rsidRPr="00422A21" w:rsidRDefault="009907EA" w:rsidP="00AA5B42">
            <w:pPr>
              <w:spacing w:after="0" w:line="240" w:lineRule="auto"/>
              <w:jc w:val="center"/>
              <w:rPr>
                <w:rFonts w:eastAsia="Times New Roman" w:cs="Arial"/>
                <w:b/>
                <w:sz w:val="24"/>
                <w:szCs w:val="24"/>
                <w:lang w:eastAsia="fr-FR"/>
              </w:rPr>
            </w:pPr>
          </w:p>
          <w:p w14:paraId="5EC77C5E"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25FB1D08" w14:textId="77777777" w:rsidR="009907EA" w:rsidRPr="00422A21" w:rsidRDefault="009907EA" w:rsidP="00AA5B42">
            <w:pPr>
              <w:spacing w:after="0" w:line="240" w:lineRule="auto"/>
              <w:jc w:val="center"/>
              <w:rPr>
                <w:rFonts w:eastAsia="Times New Roman" w:cs="Arial"/>
                <w:b/>
                <w:sz w:val="24"/>
                <w:szCs w:val="24"/>
                <w:lang w:eastAsia="fr-FR"/>
              </w:rPr>
            </w:pPr>
          </w:p>
          <w:p w14:paraId="2D95918D" w14:textId="77777777" w:rsidR="009907EA" w:rsidRPr="00422A21" w:rsidRDefault="009907EA" w:rsidP="00AA5B42">
            <w:pPr>
              <w:spacing w:after="0" w:line="240" w:lineRule="auto"/>
              <w:jc w:val="center"/>
              <w:rPr>
                <w:rFonts w:eastAsia="Times New Roman" w:cs="Arial"/>
                <w:b/>
                <w:sz w:val="24"/>
                <w:szCs w:val="24"/>
                <w:lang w:eastAsia="fr-FR"/>
              </w:rPr>
            </w:pPr>
          </w:p>
          <w:p w14:paraId="5DFD994D" w14:textId="77777777" w:rsidR="009907EA" w:rsidRPr="00422A21" w:rsidRDefault="009907EA" w:rsidP="00AA5B42">
            <w:pPr>
              <w:spacing w:after="0" w:line="240" w:lineRule="auto"/>
              <w:jc w:val="center"/>
              <w:rPr>
                <w:rFonts w:eastAsia="Times New Roman" w:cs="Arial"/>
                <w:b/>
                <w:sz w:val="24"/>
                <w:szCs w:val="24"/>
                <w:lang w:eastAsia="fr-FR"/>
              </w:rPr>
            </w:pPr>
          </w:p>
          <w:p w14:paraId="64EEF8F6" w14:textId="77777777" w:rsidR="009907EA" w:rsidRPr="00422A21" w:rsidRDefault="009907EA" w:rsidP="00AA5B42">
            <w:pPr>
              <w:spacing w:after="0" w:line="240" w:lineRule="auto"/>
              <w:jc w:val="center"/>
              <w:rPr>
                <w:rFonts w:eastAsia="Times New Roman" w:cs="Arial"/>
                <w:b/>
                <w:sz w:val="24"/>
                <w:szCs w:val="24"/>
                <w:lang w:eastAsia="fr-FR"/>
              </w:rPr>
            </w:pPr>
          </w:p>
          <w:p w14:paraId="3ED1D4FA" w14:textId="77777777" w:rsidR="009907EA" w:rsidRPr="00422A21" w:rsidRDefault="009907EA" w:rsidP="00AA5B42">
            <w:pPr>
              <w:spacing w:after="0" w:line="240" w:lineRule="auto"/>
              <w:jc w:val="center"/>
              <w:rPr>
                <w:rFonts w:eastAsia="Times New Roman" w:cs="Arial"/>
                <w:b/>
                <w:sz w:val="24"/>
                <w:szCs w:val="24"/>
                <w:lang w:eastAsia="fr-FR"/>
              </w:rPr>
            </w:pPr>
          </w:p>
          <w:p w14:paraId="12E44BF9" w14:textId="77777777" w:rsidR="009907EA" w:rsidRPr="00422A21" w:rsidRDefault="009907EA" w:rsidP="00AA5B42">
            <w:pPr>
              <w:spacing w:after="0" w:line="240" w:lineRule="auto"/>
              <w:jc w:val="center"/>
              <w:rPr>
                <w:rFonts w:eastAsia="Times New Roman" w:cs="Arial"/>
                <w:b/>
                <w:sz w:val="24"/>
                <w:szCs w:val="24"/>
                <w:lang w:eastAsia="fr-FR"/>
              </w:rPr>
            </w:pPr>
          </w:p>
          <w:p w14:paraId="5B433811"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CCACF40" w14:textId="77777777" w:rsidR="009907EA" w:rsidRPr="00422A21" w:rsidRDefault="009907EA" w:rsidP="00AA5B42">
            <w:pPr>
              <w:spacing w:after="0" w:line="240" w:lineRule="auto"/>
              <w:jc w:val="center"/>
              <w:rPr>
                <w:rFonts w:eastAsia="Times New Roman" w:cs="Arial"/>
                <w:b/>
                <w:sz w:val="24"/>
                <w:szCs w:val="24"/>
                <w:lang w:eastAsia="fr-FR"/>
              </w:rPr>
            </w:pPr>
          </w:p>
          <w:p w14:paraId="4B7D9361"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lastRenderedPageBreak/>
              <w:sym w:font="Wingdings" w:char="F06F"/>
            </w:r>
          </w:p>
          <w:p w14:paraId="2B8BD4DE" w14:textId="77777777" w:rsidR="009907EA" w:rsidRPr="00422A21" w:rsidRDefault="009907EA" w:rsidP="00AA5B42">
            <w:pPr>
              <w:spacing w:after="0" w:line="240" w:lineRule="auto"/>
              <w:jc w:val="center"/>
              <w:rPr>
                <w:rFonts w:eastAsia="Times New Roman" w:cs="Arial"/>
                <w:b/>
                <w:sz w:val="24"/>
                <w:szCs w:val="24"/>
                <w:lang w:eastAsia="fr-FR"/>
              </w:rPr>
            </w:pPr>
          </w:p>
          <w:p w14:paraId="2E722051"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B4E8AD5"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3F30EB31"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2BB7A29"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D4A5C0B" w14:textId="77777777" w:rsidR="009907EA" w:rsidRPr="00422A21" w:rsidRDefault="009907EA" w:rsidP="00AA5B42">
            <w:pPr>
              <w:spacing w:after="0" w:line="240" w:lineRule="auto"/>
              <w:jc w:val="center"/>
              <w:rPr>
                <w:rFonts w:eastAsia="Times New Roman" w:cs="Arial"/>
                <w:b/>
                <w:sz w:val="24"/>
                <w:szCs w:val="24"/>
                <w:lang w:eastAsia="fr-FR"/>
              </w:rPr>
            </w:pPr>
          </w:p>
        </w:tc>
        <w:tc>
          <w:tcPr>
            <w:tcW w:w="406" w:type="pct"/>
          </w:tcPr>
          <w:p w14:paraId="28BA1A71"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695320D"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4ADDDC3"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3D214ECB"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1D88A21"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2B37D94C"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8981320"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D22764A"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4E20A92F"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560741AC"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6F6F35E7"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873D7A1"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lastRenderedPageBreak/>
              <w:sym w:font="Wingdings" w:char="F06F"/>
            </w:r>
          </w:p>
          <w:p w14:paraId="2F2406F1"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142B2205"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5C4E4D2"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7D8B1F4E" w14:textId="77777777" w:rsidR="009907EA" w:rsidRDefault="009907EA" w:rsidP="00AA5B42">
            <w:pPr>
              <w:spacing w:after="0" w:line="240" w:lineRule="auto"/>
              <w:jc w:val="center"/>
              <w:rPr>
                <w:rFonts w:ascii="Calibri Light" w:eastAsia="Times New Roman" w:hAnsi="Calibri Light" w:cs="Arial"/>
                <w:b/>
                <w:sz w:val="24"/>
                <w:szCs w:val="24"/>
                <w:lang w:eastAsia="fr-FR"/>
              </w:rPr>
            </w:pPr>
            <w:r w:rsidRPr="009371B1">
              <w:rPr>
                <w:rFonts w:ascii="Calibri Light" w:eastAsia="Times New Roman" w:hAnsi="Calibri Light" w:cs="Arial"/>
                <w:b/>
                <w:sz w:val="24"/>
                <w:szCs w:val="24"/>
                <w:lang w:eastAsia="fr-FR"/>
              </w:rPr>
              <w:sym w:font="Wingdings" w:char="F06F"/>
            </w:r>
          </w:p>
          <w:p w14:paraId="5D3CFD6D" w14:textId="77777777" w:rsidR="009907EA" w:rsidRDefault="009907EA" w:rsidP="00AA5B42">
            <w:pPr>
              <w:spacing w:after="0" w:line="240" w:lineRule="auto"/>
              <w:jc w:val="center"/>
              <w:rPr>
                <w:rFonts w:ascii="Calibri Light" w:eastAsia="Times New Roman" w:hAnsi="Calibri Light" w:cs="Arial"/>
                <w:b/>
                <w:sz w:val="24"/>
                <w:szCs w:val="24"/>
                <w:lang w:eastAsia="fr-FR"/>
              </w:rPr>
            </w:pPr>
          </w:p>
          <w:p w14:paraId="07D335D0" w14:textId="77777777" w:rsidR="009907EA" w:rsidRPr="009371B1" w:rsidRDefault="009907EA" w:rsidP="00AA5B42">
            <w:pPr>
              <w:spacing w:after="0" w:line="240" w:lineRule="auto"/>
              <w:jc w:val="center"/>
              <w:rPr>
                <w:rFonts w:ascii="Calibri Light" w:eastAsia="Times New Roman" w:hAnsi="Calibri Light" w:cs="Arial"/>
                <w:b/>
                <w:sz w:val="24"/>
                <w:szCs w:val="24"/>
                <w:lang w:eastAsia="fr-FR"/>
              </w:rPr>
            </w:pPr>
          </w:p>
        </w:tc>
      </w:tr>
    </w:tbl>
    <w:p w14:paraId="719E8605" w14:textId="1AFF91F4" w:rsidR="009907EA" w:rsidRDefault="009907EA" w:rsidP="006362C0"/>
    <w:p w14:paraId="6B6D2FE8" w14:textId="77777777" w:rsidR="009907EA" w:rsidRPr="009907EA" w:rsidRDefault="009907EA" w:rsidP="009907EA">
      <w:pPr>
        <w:overflowPunct w:val="0"/>
        <w:autoSpaceDE w:val="0"/>
        <w:autoSpaceDN w:val="0"/>
        <w:adjustRightInd w:val="0"/>
        <w:spacing w:after="0" w:line="240" w:lineRule="auto"/>
        <w:jc w:val="both"/>
        <w:textAlignment w:val="baseline"/>
        <w:rPr>
          <w:rFonts w:asciiTheme="minorHAnsi" w:hAnsiTheme="minorHAnsi"/>
          <w:i/>
          <w:sz w:val="24"/>
          <w:szCs w:val="24"/>
        </w:rPr>
      </w:pPr>
      <w:r w:rsidRPr="009907EA">
        <w:rPr>
          <w:rFonts w:asciiTheme="minorHAnsi" w:hAnsiTheme="minorHAnsi"/>
          <w:i/>
          <w:sz w:val="24"/>
          <w:szCs w:val="24"/>
        </w:rPr>
        <w:t xml:space="preserve">Expertul care întocmește Fișa de verificare </w:t>
      </w:r>
      <w:proofErr w:type="spellStart"/>
      <w:r w:rsidRPr="009907EA">
        <w:rPr>
          <w:rFonts w:asciiTheme="minorHAnsi" w:hAnsiTheme="minorHAnsi"/>
          <w:i/>
          <w:sz w:val="24"/>
          <w:szCs w:val="24"/>
        </w:rPr>
        <w:t>îşi</w:t>
      </w:r>
      <w:proofErr w:type="spellEnd"/>
      <w:r w:rsidRPr="009907EA">
        <w:rPr>
          <w:rFonts w:asciiTheme="minorHAnsi" w:hAnsiTheme="minorHAnsi"/>
          <w:i/>
          <w:sz w:val="24"/>
          <w:szCs w:val="24"/>
        </w:rPr>
        <w:t xml:space="preserve"> concretizează verificarea prin înscrierea unei bife („√”) în căsuțele/câmpurile respective. Persoana care verifică munca expertului certifică acest lucru prin înscrierea unei linii oblice („\”) de la stânga sus spre dreapta jos, suprapusă peste bifa expertului.</w:t>
      </w:r>
    </w:p>
    <w:p w14:paraId="56D3BC35" w14:textId="77777777" w:rsidR="009907EA" w:rsidRPr="009907EA" w:rsidRDefault="009907EA" w:rsidP="009907EA">
      <w:pPr>
        <w:spacing w:after="0" w:line="240" w:lineRule="auto"/>
        <w:contextualSpacing/>
        <w:jc w:val="both"/>
        <w:rPr>
          <w:rFonts w:asciiTheme="minorHAnsi" w:hAnsiTheme="minorHAnsi"/>
          <w:b/>
          <w:kern w:val="32"/>
          <w:sz w:val="24"/>
          <w:szCs w:val="24"/>
        </w:rPr>
      </w:pPr>
    </w:p>
    <w:p w14:paraId="13E830DF" w14:textId="77777777" w:rsidR="009907EA" w:rsidRDefault="009907EA" w:rsidP="009907EA">
      <w:pPr>
        <w:overflowPunct w:val="0"/>
        <w:autoSpaceDE w:val="0"/>
        <w:autoSpaceDN w:val="0"/>
        <w:adjustRightInd w:val="0"/>
        <w:spacing w:after="0"/>
        <w:jc w:val="both"/>
        <w:textAlignment w:val="baseline"/>
        <w:rPr>
          <w:rFonts w:ascii="Verdana" w:eastAsia="Times New Roman" w:hAnsi="Verdana" w:cstheme="minorHAnsi"/>
          <w:b/>
          <w:bCs/>
          <w:lang w:eastAsia="fr-FR"/>
        </w:rPr>
      </w:pPr>
    </w:p>
    <w:p w14:paraId="598F0545" w14:textId="08F7FFEB" w:rsidR="009907EA" w:rsidRDefault="009907EA" w:rsidP="006362C0"/>
    <w:sectPr w:rsidR="009907E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B7574" w14:textId="77777777" w:rsidR="00EA3157" w:rsidRDefault="00EA3157" w:rsidP="00C4392C">
      <w:pPr>
        <w:spacing w:after="0" w:line="240" w:lineRule="auto"/>
      </w:pPr>
      <w:r>
        <w:separator/>
      </w:r>
    </w:p>
  </w:endnote>
  <w:endnote w:type="continuationSeparator" w:id="0">
    <w:p w14:paraId="29546D09" w14:textId="77777777" w:rsidR="00EA3157" w:rsidRDefault="00EA3157" w:rsidP="00C43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charset w:val="EE"/>
    <w:family w:val="swiss"/>
    <w:pitch w:val="variable"/>
    <w:sig w:usb0="00000007" w:usb1="00000000" w:usb2="00000000" w:usb3="00000000" w:csb0="00000093" w:csb1="00000000"/>
  </w:font>
  <w:font w:name="Eurostile">
    <w:altName w:val="Arial"/>
    <w:charset w:val="00"/>
    <w:family w:val="swiss"/>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rebuchetMS">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BoldItalic">
    <w:altName w:val="Calibri"/>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B0676" w14:textId="77777777" w:rsidR="00EA3157" w:rsidRDefault="00EA3157" w:rsidP="00C4392C">
      <w:pPr>
        <w:spacing w:after="0" w:line="240" w:lineRule="auto"/>
      </w:pPr>
      <w:r>
        <w:separator/>
      </w:r>
    </w:p>
  </w:footnote>
  <w:footnote w:type="continuationSeparator" w:id="0">
    <w:p w14:paraId="4F289D57" w14:textId="77777777" w:rsidR="00EA3157" w:rsidRDefault="00EA3157" w:rsidP="00C43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6949E" w14:textId="11B82F16" w:rsidR="00AA5B42" w:rsidRPr="00B33A18" w:rsidRDefault="00AA5B42" w:rsidP="00C4392C">
    <w:pPr>
      <w:spacing w:after="0" w:line="240" w:lineRule="auto"/>
      <w:ind w:right="-244"/>
      <w:rPr>
        <w:rFonts w:eastAsia="Times New Roman"/>
        <w:sz w:val="24"/>
        <w:szCs w:val="24"/>
        <w:lang w:val="en-US"/>
      </w:rPr>
    </w:pPr>
    <w:r>
      <w:rPr>
        <w:noProof/>
      </w:rPr>
      <w:t xml:space="preserve">          </w:t>
    </w:r>
    <w:r w:rsidRPr="000348E4">
      <w:rPr>
        <w:noProof/>
      </w:rPr>
      <w:drawing>
        <wp:inline distT="0" distB="0" distL="0" distR="0" wp14:anchorId="131D8407" wp14:editId="22193F8D">
          <wp:extent cx="809625" cy="723900"/>
          <wp:effectExtent l="0" t="0" r="9525" b="0"/>
          <wp:docPr id="6" name="Imagine 6" descr="C:\Users\Lucian\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an\Desktop\Sigla_Uniunii_Europene_cu_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723900"/>
                  </a:xfrm>
                  <a:prstGeom prst="rect">
                    <a:avLst/>
                  </a:prstGeom>
                  <a:noFill/>
                  <a:ln>
                    <a:noFill/>
                  </a:ln>
                </pic:spPr>
              </pic:pic>
            </a:graphicData>
          </a:graphic>
        </wp:inline>
      </w:drawing>
    </w:r>
    <w:r>
      <w:rPr>
        <w:noProof/>
      </w:rPr>
      <w:t xml:space="preserve">  </w:t>
    </w:r>
    <w:r w:rsidRPr="003E1CD6">
      <w:rPr>
        <w:noProof/>
      </w:rPr>
      <w:drawing>
        <wp:inline distT="0" distB="0" distL="0" distR="0" wp14:anchorId="6E5EC673" wp14:editId="26BBBDC7">
          <wp:extent cx="762000" cy="76200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sidRPr="003E1CD6">
      <w:rPr>
        <w:noProof/>
      </w:rPr>
      <w:drawing>
        <wp:inline distT="0" distB="0" distL="0" distR="0" wp14:anchorId="44F015AD" wp14:editId="0E28C1A3">
          <wp:extent cx="848726" cy="711835"/>
          <wp:effectExtent l="0" t="0" r="889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9409" cy="720795"/>
                  </a:xfrm>
                  <a:prstGeom prst="rect">
                    <a:avLst/>
                  </a:prstGeom>
                  <a:noFill/>
                  <a:ln>
                    <a:noFill/>
                  </a:ln>
                </pic:spPr>
              </pic:pic>
            </a:graphicData>
          </a:graphic>
        </wp:inline>
      </w:drawing>
    </w:r>
    <w:r>
      <w:rPr>
        <w:noProof/>
      </w:rPr>
      <w:t xml:space="preserve"> </w:t>
    </w:r>
    <w:r w:rsidRPr="00263062">
      <w:rPr>
        <w:noProof/>
        <w:lang w:eastAsia="ro-RO"/>
      </w:rPr>
      <w:drawing>
        <wp:inline distT="0" distB="0" distL="0" distR="0" wp14:anchorId="497C56E7" wp14:editId="3E14F15A">
          <wp:extent cx="753871" cy="673100"/>
          <wp:effectExtent l="0" t="0" r="8255" b="0"/>
          <wp:docPr id="3" name="Imagine 3" descr="C:\Users\Lucian\Desktop\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n\Desktop\Sigla_LEAD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8509" cy="677241"/>
                  </a:xfrm>
                  <a:prstGeom prst="rect">
                    <a:avLst/>
                  </a:prstGeom>
                  <a:noFill/>
                  <a:ln>
                    <a:noFill/>
                  </a:ln>
                </pic:spPr>
              </pic:pic>
            </a:graphicData>
          </a:graphic>
        </wp:inline>
      </w:drawing>
    </w:r>
    <w:r>
      <w:rPr>
        <w:noProof/>
        <w:lang w:eastAsia="ro-RO"/>
      </w:rPr>
      <w:t xml:space="preserve">    </w:t>
    </w:r>
    <w:r w:rsidRPr="00AD1FE9">
      <w:rPr>
        <w:noProof/>
      </w:rPr>
      <w:drawing>
        <wp:inline distT="0" distB="0" distL="0" distR="0" wp14:anchorId="421EB994" wp14:editId="68762E41">
          <wp:extent cx="903676" cy="693112"/>
          <wp:effectExtent l="0" t="0" r="0" b="0"/>
          <wp:docPr id="2" name="Imagine 2" descr="Description: C:\Users\Danutz\Downloads\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anutz\Downloads\Siglă_AFI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3355" cy="700536"/>
                  </a:xfrm>
                  <a:prstGeom prst="rect">
                    <a:avLst/>
                  </a:prstGeom>
                  <a:noFill/>
                  <a:ln>
                    <a:noFill/>
                  </a:ln>
                </pic:spPr>
              </pic:pic>
            </a:graphicData>
          </a:graphic>
        </wp:inline>
      </w:drawing>
    </w:r>
    <w:r>
      <w:rPr>
        <w:noProof/>
        <w:lang w:eastAsia="ro-RO"/>
      </w:rPr>
      <w:t xml:space="preserve">  </w:t>
    </w:r>
    <w:r w:rsidRPr="00AD1FE9">
      <w:rPr>
        <w:noProof/>
      </w:rPr>
      <w:drawing>
        <wp:inline distT="0" distB="0" distL="0" distR="0" wp14:anchorId="2FC23E8E" wp14:editId="43A65735">
          <wp:extent cx="1043554" cy="682625"/>
          <wp:effectExtent l="0" t="0" r="0" b="0"/>
          <wp:docPr id="1" name="Imagine 1" descr="Description: C:\Users\Danutz\Downloads\logo 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anutz\Downloads\logo ga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0857" cy="687402"/>
                  </a:xfrm>
                  <a:prstGeom prst="rect">
                    <a:avLst/>
                  </a:prstGeom>
                  <a:noFill/>
                  <a:ln>
                    <a:noFill/>
                  </a:ln>
                </pic:spPr>
              </pic:pic>
            </a:graphicData>
          </a:graphic>
        </wp:inline>
      </w:drawing>
    </w:r>
  </w:p>
  <w:p w14:paraId="6C0E9DA7" w14:textId="77777777" w:rsidR="00AA5B42" w:rsidRDefault="00AA5B42">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1CF8"/>
      </v:shape>
    </w:pict>
  </w:numPicBullet>
  <w:abstractNum w:abstractNumId="0" w15:restartNumberingAfterBreak="0">
    <w:nsid w:val="00000008"/>
    <w:multiLevelType w:val="singleLevel"/>
    <w:tmpl w:val="00000008"/>
    <w:name w:val="WW8Num8"/>
    <w:lvl w:ilvl="0">
      <w:numFmt w:val="bullet"/>
      <w:lvlText w:val="-"/>
      <w:lvlJc w:val="left"/>
      <w:pPr>
        <w:tabs>
          <w:tab w:val="num" w:pos="0"/>
        </w:tabs>
        <w:ind w:left="720" w:hanging="360"/>
      </w:pPr>
      <w:rPr>
        <w:rFonts w:ascii="Calibri" w:hAnsi="Calibri" w:cs="Calibri" w:hint="default"/>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F"/>
    <w:multiLevelType w:val="singleLevel"/>
    <w:tmpl w:val="0000000F"/>
    <w:name w:val="WW8Num15"/>
    <w:lvl w:ilvl="0">
      <w:start w:val="20"/>
      <w:numFmt w:val="bullet"/>
      <w:lvlText w:val="-"/>
      <w:lvlJc w:val="left"/>
      <w:pPr>
        <w:tabs>
          <w:tab w:val="num" w:pos="0"/>
        </w:tabs>
        <w:ind w:left="536" w:hanging="360"/>
      </w:pPr>
      <w:rPr>
        <w:rFonts w:ascii="Times New Roman" w:hAnsi="Times New Roman" w:cs="Times New Roman" w:hint="default"/>
        <w:lang w:val="ro-RO" w:eastAsia="fr-FR"/>
      </w:rPr>
    </w:lvl>
  </w:abstractNum>
  <w:abstractNum w:abstractNumId="3" w15:restartNumberingAfterBreak="0">
    <w:nsid w:val="072E172C"/>
    <w:multiLevelType w:val="hybridMultilevel"/>
    <w:tmpl w:val="C116EC28"/>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E467D9"/>
    <w:multiLevelType w:val="hybridMultilevel"/>
    <w:tmpl w:val="FF5404A6"/>
    <w:lvl w:ilvl="0" w:tplc="D1D2F524">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1048F"/>
    <w:multiLevelType w:val="hybridMultilevel"/>
    <w:tmpl w:val="F62822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80A83"/>
    <w:multiLevelType w:val="hybridMultilevel"/>
    <w:tmpl w:val="0F405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19D70FA6"/>
    <w:multiLevelType w:val="hybridMultilevel"/>
    <w:tmpl w:val="A4EC7FDC"/>
    <w:lvl w:ilvl="0" w:tplc="A48AAF54">
      <w:start w:val="4"/>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B140B27"/>
    <w:multiLevelType w:val="hybridMultilevel"/>
    <w:tmpl w:val="40C056D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14620"/>
    <w:multiLevelType w:val="hybridMultilevel"/>
    <w:tmpl w:val="6A581FF6"/>
    <w:lvl w:ilvl="0" w:tplc="B1FA71C0">
      <w:start w:val="1"/>
      <w:numFmt w:val="decimal"/>
      <w:lvlText w:val="%1."/>
      <w:lvlJc w:val="left"/>
      <w:pPr>
        <w:ind w:left="1407" w:hanging="840"/>
      </w:pPr>
      <w:rPr>
        <w:rFonts w:ascii="Calibri" w:hAnsi="Calibri" w:cs="Calibri"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19B7B29"/>
    <w:multiLevelType w:val="hybridMultilevel"/>
    <w:tmpl w:val="E08ABA4C"/>
    <w:lvl w:ilvl="0" w:tplc="808267E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2789758A"/>
    <w:multiLevelType w:val="hybridMultilevel"/>
    <w:tmpl w:val="E8D8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D8C1EB8"/>
    <w:multiLevelType w:val="hybridMultilevel"/>
    <w:tmpl w:val="7BA296F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F1857DB"/>
    <w:multiLevelType w:val="hybridMultilevel"/>
    <w:tmpl w:val="FF3E7D3C"/>
    <w:lvl w:ilvl="0" w:tplc="9926EF4C">
      <w:start w:val="6"/>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FB6DB9"/>
    <w:multiLevelType w:val="hybridMultilevel"/>
    <w:tmpl w:val="891C97DE"/>
    <w:lvl w:ilvl="0" w:tplc="A96E5A36">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B916BF7"/>
    <w:multiLevelType w:val="hybridMultilevel"/>
    <w:tmpl w:val="7908AEF2"/>
    <w:lvl w:ilvl="0" w:tplc="04090007">
      <w:start w:val="1"/>
      <w:numFmt w:val="bullet"/>
      <w:lvlText w:val=""/>
      <w:lvlPicBulletId w:val="0"/>
      <w:lvlJc w:val="left"/>
      <w:pPr>
        <w:ind w:left="971" w:hanging="360"/>
      </w:pPr>
      <w:rPr>
        <w:rFonts w:ascii="Symbol" w:hAnsi="Symbol"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19" w15:restartNumberingAfterBreak="0">
    <w:nsid w:val="3F0614F0"/>
    <w:multiLevelType w:val="hybridMultilevel"/>
    <w:tmpl w:val="9F142ED2"/>
    <w:lvl w:ilvl="0" w:tplc="04090007">
      <w:start w:val="1"/>
      <w:numFmt w:val="bullet"/>
      <w:lvlText w:val=""/>
      <w:lvlPicBulletId w:val="0"/>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20" w15:restartNumberingAfterBreak="0">
    <w:nsid w:val="54E34DBB"/>
    <w:multiLevelType w:val="hybridMultilevel"/>
    <w:tmpl w:val="60AE49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3E1DF8"/>
    <w:multiLevelType w:val="hybridMultilevel"/>
    <w:tmpl w:val="E0B4138C"/>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2" w15:restartNumberingAfterBreak="0">
    <w:nsid w:val="57837DA8"/>
    <w:multiLevelType w:val="hybridMultilevel"/>
    <w:tmpl w:val="58F2A2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5C7D82"/>
    <w:multiLevelType w:val="hybridMultilevel"/>
    <w:tmpl w:val="A94AF3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375F2B"/>
    <w:multiLevelType w:val="hybridMultilevel"/>
    <w:tmpl w:val="91AA9616"/>
    <w:lvl w:ilvl="0" w:tplc="FFFFFFFF">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B324D52"/>
    <w:multiLevelType w:val="hybridMultilevel"/>
    <w:tmpl w:val="FE6064B8"/>
    <w:lvl w:ilvl="0" w:tplc="A3347AB4">
      <w:start w:val="1"/>
      <w:numFmt w:val="decimal"/>
      <w:lvlText w:val="%1."/>
      <w:lvlJc w:val="left"/>
      <w:pPr>
        <w:ind w:left="502"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7" w15:restartNumberingAfterBreak="0">
    <w:nsid w:val="60A72188"/>
    <w:multiLevelType w:val="hybridMultilevel"/>
    <w:tmpl w:val="A54E1276"/>
    <w:lvl w:ilvl="0" w:tplc="A45E53E4">
      <w:start w:val="1"/>
      <w:numFmt w:val="bullet"/>
      <w:lvlText w:val="-"/>
      <w:lvlJc w:val="left"/>
      <w:pPr>
        <w:ind w:left="862" w:hanging="360"/>
      </w:pPr>
      <w:rPr>
        <w:rFonts w:ascii="Calibri" w:eastAsia="Calibri" w:hAnsi="Calibri" w:cs="Calibri" w:hint="default"/>
      </w:rPr>
    </w:lvl>
    <w:lvl w:ilvl="1" w:tplc="04180003" w:tentative="1">
      <w:start w:val="1"/>
      <w:numFmt w:val="bullet"/>
      <w:lvlText w:val="o"/>
      <w:lvlJc w:val="left"/>
      <w:pPr>
        <w:ind w:left="1582" w:hanging="360"/>
      </w:pPr>
      <w:rPr>
        <w:rFonts w:ascii="Courier New" w:hAnsi="Courier New" w:cs="Courier New" w:hint="default"/>
      </w:rPr>
    </w:lvl>
    <w:lvl w:ilvl="2" w:tplc="04180005" w:tentative="1">
      <w:start w:val="1"/>
      <w:numFmt w:val="bullet"/>
      <w:lvlText w:val=""/>
      <w:lvlJc w:val="left"/>
      <w:pPr>
        <w:ind w:left="2302" w:hanging="360"/>
      </w:pPr>
      <w:rPr>
        <w:rFonts w:ascii="Wingdings" w:hAnsi="Wingdings" w:hint="default"/>
      </w:rPr>
    </w:lvl>
    <w:lvl w:ilvl="3" w:tplc="04180001" w:tentative="1">
      <w:start w:val="1"/>
      <w:numFmt w:val="bullet"/>
      <w:lvlText w:val=""/>
      <w:lvlJc w:val="left"/>
      <w:pPr>
        <w:ind w:left="3022" w:hanging="360"/>
      </w:pPr>
      <w:rPr>
        <w:rFonts w:ascii="Symbol" w:hAnsi="Symbol" w:hint="default"/>
      </w:rPr>
    </w:lvl>
    <w:lvl w:ilvl="4" w:tplc="04180003" w:tentative="1">
      <w:start w:val="1"/>
      <w:numFmt w:val="bullet"/>
      <w:lvlText w:val="o"/>
      <w:lvlJc w:val="left"/>
      <w:pPr>
        <w:ind w:left="3742" w:hanging="360"/>
      </w:pPr>
      <w:rPr>
        <w:rFonts w:ascii="Courier New" w:hAnsi="Courier New" w:cs="Courier New" w:hint="default"/>
      </w:rPr>
    </w:lvl>
    <w:lvl w:ilvl="5" w:tplc="04180005" w:tentative="1">
      <w:start w:val="1"/>
      <w:numFmt w:val="bullet"/>
      <w:lvlText w:val=""/>
      <w:lvlJc w:val="left"/>
      <w:pPr>
        <w:ind w:left="4462" w:hanging="360"/>
      </w:pPr>
      <w:rPr>
        <w:rFonts w:ascii="Wingdings" w:hAnsi="Wingdings" w:hint="default"/>
      </w:rPr>
    </w:lvl>
    <w:lvl w:ilvl="6" w:tplc="04180001" w:tentative="1">
      <w:start w:val="1"/>
      <w:numFmt w:val="bullet"/>
      <w:lvlText w:val=""/>
      <w:lvlJc w:val="left"/>
      <w:pPr>
        <w:ind w:left="5182" w:hanging="360"/>
      </w:pPr>
      <w:rPr>
        <w:rFonts w:ascii="Symbol" w:hAnsi="Symbol" w:hint="default"/>
      </w:rPr>
    </w:lvl>
    <w:lvl w:ilvl="7" w:tplc="04180003" w:tentative="1">
      <w:start w:val="1"/>
      <w:numFmt w:val="bullet"/>
      <w:lvlText w:val="o"/>
      <w:lvlJc w:val="left"/>
      <w:pPr>
        <w:ind w:left="5902" w:hanging="360"/>
      </w:pPr>
      <w:rPr>
        <w:rFonts w:ascii="Courier New" w:hAnsi="Courier New" w:cs="Courier New" w:hint="default"/>
      </w:rPr>
    </w:lvl>
    <w:lvl w:ilvl="8" w:tplc="04180005" w:tentative="1">
      <w:start w:val="1"/>
      <w:numFmt w:val="bullet"/>
      <w:lvlText w:val=""/>
      <w:lvlJc w:val="left"/>
      <w:pPr>
        <w:ind w:left="6622" w:hanging="360"/>
      </w:pPr>
      <w:rPr>
        <w:rFonts w:ascii="Wingdings" w:hAnsi="Wingdings" w:hint="default"/>
      </w:rPr>
    </w:lvl>
  </w:abstractNum>
  <w:abstractNum w:abstractNumId="28" w15:restartNumberingAfterBreak="0">
    <w:nsid w:val="61781494"/>
    <w:multiLevelType w:val="multilevel"/>
    <w:tmpl w:val="0AC560DF"/>
    <w:lvl w:ilvl="0">
      <w:start w:val="1"/>
      <w:numFmt w:val="decimal"/>
      <w:lvlText w:val="%1."/>
      <w:lvlJc w:val="left"/>
      <w:pPr>
        <w:ind w:left="729" w:hanging="360"/>
      </w:pPr>
      <w:rPr>
        <w:rFonts w:hint="default"/>
      </w:rPr>
    </w:lvl>
    <w:lvl w:ilvl="1">
      <w:start w:val="1"/>
      <w:numFmt w:val="lowerLetter"/>
      <w:lvlText w:val="%2."/>
      <w:lvlJc w:val="left"/>
      <w:pPr>
        <w:ind w:left="1449" w:hanging="360"/>
      </w:pPr>
    </w:lvl>
    <w:lvl w:ilvl="2">
      <w:start w:val="1"/>
      <w:numFmt w:val="lowerRoman"/>
      <w:lvlText w:val="%3."/>
      <w:lvlJc w:val="right"/>
      <w:pPr>
        <w:ind w:left="2169" w:hanging="180"/>
      </w:pPr>
    </w:lvl>
    <w:lvl w:ilvl="3">
      <w:start w:val="1"/>
      <w:numFmt w:val="decimal"/>
      <w:lvlText w:val="%4."/>
      <w:lvlJc w:val="left"/>
      <w:pPr>
        <w:ind w:left="2889" w:hanging="360"/>
      </w:pPr>
    </w:lvl>
    <w:lvl w:ilvl="4">
      <w:start w:val="1"/>
      <w:numFmt w:val="lowerLetter"/>
      <w:lvlText w:val="%5."/>
      <w:lvlJc w:val="left"/>
      <w:pPr>
        <w:ind w:left="3609" w:hanging="360"/>
      </w:pPr>
    </w:lvl>
    <w:lvl w:ilvl="5">
      <w:start w:val="1"/>
      <w:numFmt w:val="lowerRoman"/>
      <w:lvlText w:val="%6."/>
      <w:lvlJc w:val="right"/>
      <w:pPr>
        <w:ind w:left="4329" w:hanging="180"/>
      </w:pPr>
    </w:lvl>
    <w:lvl w:ilvl="6">
      <w:start w:val="1"/>
      <w:numFmt w:val="decimal"/>
      <w:lvlText w:val="%7."/>
      <w:lvlJc w:val="left"/>
      <w:pPr>
        <w:ind w:left="5049" w:hanging="360"/>
      </w:pPr>
    </w:lvl>
    <w:lvl w:ilvl="7">
      <w:start w:val="1"/>
      <w:numFmt w:val="lowerLetter"/>
      <w:lvlText w:val="%8."/>
      <w:lvlJc w:val="left"/>
      <w:pPr>
        <w:ind w:left="5769" w:hanging="360"/>
      </w:pPr>
    </w:lvl>
    <w:lvl w:ilvl="8">
      <w:start w:val="1"/>
      <w:numFmt w:val="lowerRoman"/>
      <w:lvlText w:val="%9."/>
      <w:lvlJc w:val="right"/>
      <w:pPr>
        <w:ind w:left="6489" w:hanging="180"/>
      </w:pPr>
    </w:lvl>
  </w:abstractNum>
  <w:abstractNum w:abstractNumId="29" w15:restartNumberingAfterBreak="0">
    <w:nsid w:val="65E67160"/>
    <w:multiLevelType w:val="hybridMultilevel"/>
    <w:tmpl w:val="7374AD7E"/>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6B2832E4"/>
    <w:multiLevelType w:val="hybridMultilevel"/>
    <w:tmpl w:val="F8B61468"/>
    <w:lvl w:ilvl="0" w:tplc="3D66BA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406273"/>
    <w:multiLevelType w:val="hybridMultilevel"/>
    <w:tmpl w:val="FB860FF8"/>
    <w:lvl w:ilvl="0" w:tplc="B4EA0A22">
      <w:start w:val="5"/>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9E35E5"/>
    <w:multiLevelType w:val="hybridMultilevel"/>
    <w:tmpl w:val="77824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6"/>
  </w:num>
  <w:num w:numId="2">
    <w:abstractNumId w:val="25"/>
  </w:num>
  <w:num w:numId="3">
    <w:abstractNumId w:val="17"/>
  </w:num>
  <w:num w:numId="4">
    <w:abstractNumId w:val="34"/>
  </w:num>
  <w:num w:numId="5">
    <w:abstractNumId w:val="16"/>
  </w:num>
  <w:num w:numId="6">
    <w:abstractNumId w:val="28"/>
  </w:num>
  <w:num w:numId="7">
    <w:abstractNumId w:val="8"/>
  </w:num>
  <w:num w:numId="8">
    <w:abstractNumId w:val="33"/>
  </w:num>
  <w:num w:numId="9">
    <w:abstractNumId w:val="13"/>
  </w:num>
  <w:num w:numId="10">
    <w:abstractNumId w:val="24"/>
  </w:num>
  <w:num w:numId="11">
    <w:abstractNumId w:val="15"/>
  </w:num>
  <w:num w:numId="12">
    <w:abstractNumId w:val="31"/>
  </w:num>
  <w:num w:numId="13">
    <w:abstractNumId w:val="10"/>
  </w:num>
  <w:num w:numId="14">
    <w:abstractNumId w:val="12"/>
  </w:num>
  <w:num w:numId="15">
    <w:abstractNumId w:val="4"/>
  </w:num>
  <w:num w:numId="16">
    <w:abstractNumId w:val="18"/>
  </w:num>
  <w:num w:numId="17">
    <w:abstractNumId w:val="19"/>
  </w:num>
  <w:num w:numId="18">
    <w:abstractNumId w:val="3"/>
  </w:num>
  <w:num w:numId="19">
    <w:abstractNumId w:val="32"/>
  </w:num>
  <w:num w:numId="20">
    <w:abstractNumId w:val="21"/>
  </w:num>
  <w:num w:numId="21">
    <w:abstractNumId w:val="29"/>
  </w:num>
  <w:num w:numId="22">
    <w:abstractNumId w:val="0"/>
  </w:num>
  <w:num w:numId="23">
    <w:abstractNumId w:val="33"/>
  </w:num>
  <w:num w:numId="24">
    <w:abstractNumId w:val="4"/>
  </w:num>
  <w:num w:numId="25">
    <w:abstractNumId w:val="2"/>
  </w:num>
  <w:num w:numId="26">
    <w:abstractNumId w:val="1"/>
  </w:num>
  <w:num w:numId="27">
    <w:abstractNumId w:val="14"/>
  </w:num>
  <w:num w:numId="28">
    <w:abstractNumId w:val="23"/>
  </w:num>
  <w:num w:numId="29">
    <w:abstractNumId w:val="11"/>
  </w:num>
  <w:num w:numId="30">
    <w:abstractNumId w:val="20"/>
  </w:num>
  <w:num w:numId="31">
    <w:abstractNumId w:val="7"/>
  </w:num>
  <w:num w:numId="32">
    <w:abstractNumId w:val="22"/>
  </w:num>
  <w:num w:numId="33">
    <w:abstractNumId w:val="30"/>
  </w:num>
  <w:num w:numId="34">
    <w:abstractNumId w:val="9"/>
  </w:num>
  <w:num w:numId="35">
    <w:abstractNumId w:val="6"/>
  </w:num>
  <w:num w:numId="36">
    <w:abstractNumId w:val="5"/>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D26"/>
    <w:rsid w:val="0001160D"/>
    <w:rsid w:val="000413CF"/>
    <w:rsid w:val="00052B04"/>
    <w:rsid w:val="00085301"/>
    <w:rsid w:val="000F461E"/>
    <w:rsid w:val="001D641D"/>
    <w:rsid w:val="00202377"/>
    <w:rsid w:val="002360A8"/>
    <w:rsid w:val="00240617"/>
    <w:rsid w:val="00271094"/>
    <w:rsid w:val="00282757"/>
    <w:rsid w:val="00290567"/>
    <w:rsid w:val="002D5346"/>
    <w:rsid w:val="002F13FF"/>
    <w:rsid w:val="003055BC"/>
    <w:rsid w:val="003A5794"/>
    <w:rsid w:val="003D70FE"/>
    <w:rsid w:val="003E08D6"/>
    <w:rsid w:val="00431CFD"/>
    <w:rsid w:val="004E6E02"/>
    <w:rsid w:val="00520F18"/>
    <w:rsid w:val="0052697C"/>
    <w:rsid w:val="00577465"/>
    <w:rsid w:val="006362C0"/>
    <w:rsid w:val="00672FCB"/>
    <w:rsid w:val="006A6FA8"/>
    <w:rsid w:val="006D0BB1"/>
    <w:rsid w:val="006E2662"/>
    <w:rsid w:val="006F5427"/>
    <w:rsid w:val="007173E6"/>
    <w:rsid w:val="007E6BA1"/>
    <w:rsid w:val="008141A6"/>
    <w:rsid w:val="00864ABD"/>
    <w:rsid w:val="0089038A"/>
    <w:rsid w:val="008D0230"/>
    <w:rsid w:val="008D33A5"/>
    <w:rsid w:val="00913EBF"/>
    <w:rsid w:val="009907EA"/>
    <w:rsid w:val="009A2570"/>
    <w:rsid w:val="00A03602"/>
    <w:rsid w:val="00A345FB"/>
    <w:rsid w:val="00A71474"/>
    <w:rsid w:val="00AA5B42"/>
    <w:rsid w:val="00AC1798"/>
    <w:rsid w:val="00AE40F9"/>
    <w:rsid w:val="00B372BB"/>
    <w:rsid w:val="00BB5E37"/>
    <w:rsid w:val="00BC3C04"/>
    <w:rsid w:val="00BD1D26"/>
    <w:rsid w:val="00C07ED6"/>
    <w:rsid w:val="00C41A5E"/>
    <w:rsid w:val="00C4392C"/>
    <w:rsid w:val="00C60E08"/>
    <w:rsid w:val="00C97428"/>
    <w:rsid w:val="00C97790"/>
    <w:rsid w:val="00CB502F"/>
    <w:rsid w:val="00CC495E"/>
    <w:rsid w:val="00D25406"/>
    <w:rsid w:val="00D457D3"/>
    <w:rsid w:val="00D7350A"/>
    <w:rsid w:val="00DB1923"/>
    <w:rsid w:val="00DC1E82"/>
    <w:rsid w:val="00E0018A"/>
    <w:rsid w:val="00E55C93"/>
    <w:rsid w:val="00EA3157"/>
    <w:rsid w:val="00F1519E"/>
    <w:rsid w:val="00F31FD5"/>
    <w:rsid w:val="00F66E42"/>
    <w:rsid w:val="00FC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7AEC4"/>
  <w15:chartTrackingRefBased/>
  <w15:docId w15:val="{B1246E6C-327E-4A05-B629-A45222F2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392C"/>
    <w:pPr>
      <w:spacing w:after="200" w:line="276" w:lineRule="auto"/>
    </w:pPr>
    <w:rPr>
      <w:rFonts w:ascii="Calibri" w:eastAsia="Calibri" w:hAnsi="Calibri" w:cs="Times New Roman"/>
      <w:lang w:val="ro-RO"/>
    </w:rPr>
  </w:style>
  <w:style w:type="paragraph" w:styleId="Titlu1">
    <w:name w:val="heading 1"/>
    <w:basedOn w:val="Normal"/>
    <w:next w:val="Normal"/>
    <w:link w:val="Titlu1Caracter1"/>
    <w:qFormat/>
    <w:rsid w:val="00C4392C"/>
    <w:pPr>
      <w:keepNext/>
      <w:keepLines/>
      <w:spacing w:before="480" w:after="0"/>
      <w:outlineLvl w:val="0"/>
    </w:pPr>
    <w:rPr>
      <w:rFonts w:ascii="Cambria" w:eastAsia="Times New Roman" w:hAnsi="Cambria"/>
      <w:b/>
      <w:bCs/>
      <w:color w:val="365F91"/>
      <w:sz w:val="28"/>
      <w:szCs w:val="28"/>
    </w:rPr>
  </w:style>
  <w:style w:type="paragraph" w:styleId="Titlu2">
    <w:name w:val="heading 2"/>
    <w:basedOn w:val="Normal"/>
    <w:next w:val="Normal"/>
    <w:link w:val="Titlu2Caracter"/>
    <w:unhideWhenUsed/>
    <w:qFormat/>
    <w:rsid w:val="00C4392C"/>
    <w:pPr>
      <w:keepNext/>
      <w:keepLines/>
      <w:spacing w:before="200" w:after="0"/>
      <w:outlineLvl w:val="1"/>
    </w:pPr>
    <w:rPr>
      <w:rFonts w:ascii="Cambria" w:eastAsia="Times New Roman" w:hAnsi="Cambria"/>
      <w:b/>
      <w:bCs/>
      <w:color w:val="4F81BD"/>
      <w:sz w:val="26"/>
      <w:szCs w:val="26"/>
    </w:rPr>
  </w:style>
  <w:style w:type="paragraph" w:styleId="Titlu3">
    <w:name w:val="heading 3"/>
    <w:basedOn w:val="Normal"/>
    <w:next w:val="Normal"/>
    <w:link w:val="Titlu3Caracter"/>
    <w:unhideWhenUsed/>
    <w:qFormat/>
    <w:rsid w:val="00C4392C"/>
    <w:pPr>
      <w:keepNext/>
      <w:keepLines/>
      <w:spacing w:before="200" w:after="0"/>
      <w:outlineLvl w:val="2"/>
    </w:pPr>
    <w:rPr>
      <w:rFonts w:ascii="Cambria" w:eastAsia="Times New Roman" w:hAnsi="Cambria"/>
      <w:b/>
      <w:bCs/>
      <w:color w:val="4F81BD"/>
    </w:rPr>
  </w:style>
  <w:style w:type="paragraph" w:styleId="Titlu4">
    <w:name w:val="heading 4"/>
    <w:basedOn w:val="Normal"/>
    <w:next w:val="Normal"/>
    <w:link w:val="Titlu4Caracter"/>
    <w:unhideWhenUsed/>
    <w:qFormat/>
    <w:rsid w:val="00C4392C"/>
    <w:pPr>
      <w:keepNext/>
      <w:spacing w:before="240" w:after="60"/>
      <w:outlineLvl w:val="3"/>
    </w:pPr>
    <w:rPr>
      <w:rFonts w:eastAsia="Times New Roman"/>
      <w:b/>
      <w:bCs/>
      <w:sz w:val="28"/>
      <w:szCs w:val="28"/>
      <w:lang w:val="x-none" w:eastAsia="x-none"/>
    </w:rPr>
  </w:style>
  <w:style w:type="paragraph" w:styleId="Titlu5">
    <w:name w:val="heading 5"/>
    <w:basedOn w:val="Normal"/>
    <w:next w:val="Normal"/>
    <w:link w:val="Titlu5Caracter"/>
    <w:qFormat/>
    <w:rsid w:val="00C4392C"/>
    <w:pPr>
      <w:spacing w:before="240" w:after="60"/>
      <w:outlineLvl w:val="4"/>
    </w:pPr>
    <w:rPr>
      <w:rFonts w:eastAsia="Times New Roman"/>
      <w:b/>
      <w:bCs/>
      <w:i/>
      <w:iCs/>
      <w:sz w:val="26"/>
      <w:szCs w:val="26"/>
      <w:lang w:val="x-none" w:eastAsia="x-none"/>
    </w:rPr>
  </w:style>
  <w:style w:type="paragraph" w:styleId="Titlu6">
    <w:name w:val="heading 6"/>
    <w:basedOn w:val="Normal"/>
    <w:next w:val="Normal"/>
    <w:link w:val="Titlu6Caracter"/>
    <w:unhideWhenUsed/>
    <w:qFormat/>
    <w:rsid w:val="00C4392C"/>
    <w:pPr>
      <w:keepNext/>
      <w:keepLines/>
      <w:spacing w:before="200" w:after="0"/>
      <w:outlineLvl w:val="5"/>
    </w:pPr>
    <w:rPr>
      <w:rFonts w:ascii="Cambria" w:eastAsia="Times New Roman" w:hAnsi="Cambria"/>
      <w:i/>
      <w:iCs/>
      <w:color w:val="243F60"/>
    </w:rPr>
  </w:style>
  <w:style w:type="paragraph" w:styleId="Titlu7">
    <w:name w:val="heading 7"/>
    <w:basedOn w:val="Normal"/>
    <w:next w:val="Normal"/>
    <w:link w:val="Titlu7Caracter"/>
    <w:qFormat/>
    <w:rsid w:val="00C4392C"/>
    <w:pPr>
      <w:keepNext/>
      <w:spacing w:after="0" w:line="240" w:lineRule="auto"/>
      <w:ind w:left="284"/>
      <w:jc w:val="center"/>
      <w:outlineLvl w:val="6"/>
    </w:pPr>
    <w:rPr>
      <w:rFonts w:ascii="Times New Roman" w:eastAsia="Times New Roman" w:hAnsi="Times New Roman"/>
      <w:b/>
      <w:bCs/>
      <w:color w:val="000000"/>
      <w:sz w:val="24"/>
      <w:szCs w:val="24"/>
      <w:lang w:val="x-none"/>
    </w:rPr>
  </w:style>
  <w:style w:type="paragraph" w:styleId="Titlu8">
    <w:name w:val="heading 8"/>
    <w:basedOn w:val="Normal"/>
    <w:next w:val="Normal"/>
    <w:link w:val="Titlu8Caracter"/>
    <w:qFormat/>
    <w:rsid w:val="00C4392C"/>
    <w:pPr>
      <w:spacing w:before="240" w:after="60"/>
      <w:outlineLvl w:val="7"/>
    </w:pPr>
    <w:rPr>
      <w:rFonts w:ascii="Times New Roman" w:eastAsia="Times New Roman" w:hAnsi="Times New Roman"/>
      <w:i/>
      <w:iCs/>
      <w:sz w:val="24"/>
      <w:szCs w:val="24"/>
      <w:lang w:val="x-none" w:eastAsia="x-none"/>
    </w:rPr>
  </w:style>
  <w:style w:type="paragraph" w:styleId="Titlu9">
    <w:name w:val="heading 9"/>
    <w:basedOn w:val="Normal"/>
    <w:next w:val="Normal"/>
    <w:link w:val="Titlu9Caracter"/>
    <w:qFormat/>
    <w:rsid w:val="00C4392C"/>
    <w:pPr>
      <w:spacing w:before="240" w:after="60"/>
      <w:outlineLvl w:val="8"/>
    </w:pPr>
    <w:rPr>
      <w:rFonts w:ascii="Cambria" w:eastAsia="Times New Roman" w:hAnsi="Cambria"/>
      <w:lang w:val="x-none"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aliases w:val="Char1 Char,Char1 Char1 Char,Char1,Char1 Char1, Char1, Char1 Char,Glava - napis"/>
    <w:basedOn w:val="Normal"/>
    <w:link w:val="AntetCaracter"/>
    <w:uiPriority w:val="99"/>
    <w:unhideWhenUsed/>
    <w:rsid w:val="00C4392C"/>
    <w:pPr>
      <w:tabs>
        <w:tab w:val="center" w:pos="4680"/>
        <w:tab w:val="right" w:pos="9360"/>
      </w:tabs>
      <w:spacing w:after="0" w:line="240" w:lineRule="auto"/>
    </w:pPr>
  </w:style>
  <w:style w:type="character" w:customStyle="1" w:styleId="AntetCaracter">
    <w:name w:val="Antet Caracter"/>
    <w:aliases w:val="Char1 Char Caracter,Char1 Char1 Char Caracter,Char1 Caracter,Char1 Char1 Caracter, Char1 Caracter, Char1 Char Caracter,Glava - napis Caracter"/>
    <w:basedOn w:val="Fontdeparagrafimplicit"/>
    <w:link w:val="Antet"/>
    <w:uiPriority w:val="99"/>
    <w:rsid w:val="00C4392C"/>
  </w:style>
  <w:style w:type="paragraph" w:styleId="Subsol">
    <w:name w:val="footer"/>
    <w:aliases w:val=" Char"/>
    <w:basedOn w:val="Normal"/>
    <w:link w:val="SubsolCaracter"/>
    <w:unhideWhenUsed/>
    <w:rsid w:val="00C4392C"/>
    <w:pPr>
      <w:tabs>
        <w:tab w:val="center" w:pos="4680"/>
        <w:tab w:val="right" w:pos="9360"/>
      </w:tabs>
      <w:spacing w:after="0" w:line="240" w:lineRule="auto"/>
    </w:pPr>
  </w:style>
  <w:style w:type="character" w:customStyle="1" w:styleId="SubsolCaracter">
    <w:name w:val="Subsol Caracter"/>
    <w:aliases w:val=" Char Caracter"/>
    <w:basedOn w:val="Fontdeparagrafimplicit"/>
    <w:link w:val="Subsol"/>
    <w:rsid w:val="00C4392C"/>
  </w:style>
  <w:style w:type="character" w:customStyle="1" w:styleId="Titlu1Caracter">
    <w:name w:val="Titlu 1 Caracter"/>
    <w:basedOn w:val="Fontdeparagrafimplicit"/>
    <w:rsid w:val="00C4392C"/>
    <w:rPr>
      <w:rFonts w:asciiTheme="majorHAnsi" w:eastAsiaTheme="majorEastAsia" w:hAnsiTheme="majorHAnsi" w:cstheme="majorBidi"/>
      <w:color w:val="2F5496" w:themeColor="accent1" w:themeShade="BF"/>
      <w:sz w:val="32"/>
      <w:szCs w:val="32"/>
      <w:lang w:val="ro-RO"/>
    </w:rPr>
  </w:style>
  <w:style w:type="character" w:customStyle="1" w:styleId="Titlu2Caracter">
    <w:name w:val="Titlu 2 Caracter"/>
    <w:basedOn w:val="Fontdeparagrafimplicit"/>
    <w:link w:val="Titlu2"/>
    <w:rsid w:val="00C4392C"/>
    <w:rPr>
      <w:rFonts w:ascii="Cambria" w:eastAsia="Times New Roman" w:hAnsi="Cambria" w:cs="Times New Roman"/>
      <w:b/>
      <w:bCs/>
      <w:color w:val="4F81BD"/>
      <w:sz w:val="26"/>
      <w:szCs w:val="26"/>
      <w:lang w:val="ro-RO"/>
    </w:rPr>
  </w:style>
  <w:style w:type="character" w:customStyle="1" w:styleId="Titlu3Caracter">
    <w:name w:val="Titlu 3 Caracter"/>
    <w:basedOn w:val="Fontdeparagrafimplicit"/>
    <w:link w:val="Titlu3"/>
    <w:rsid w:val="00C4392C"/>
    <w:rPr>
      <w:rFonts w:ascii="Cambria" w:eastAsia="Times New Roman" w:hAnsi="Cambria" w:cs="Times New Roman"/>
      <w:b/>
      <w:bCs/>
      <w:color w:val="4F81BD"/>
      <w:lang w:val="ro-RO"/>
    </w:rPr>
  </w:style>
  <w:style w:type="character" w:customStyle="1" w:styleId="Titlu4Caracter">
    <w:name w:val="Titlu 4 Caracter"/>
    <w:basedOn w:val="Fontdeparagrafimplicit"/>
    <w:link w:val="Titlu4"/>
    <w:rsid w:val="00C4392C"/>
    <w:rPr>
      <w:rFonts w:ascii="Calibri" w:eastAsia="Times New Roman" w:hAnsi="Calibri" w:cs="Times New Roman"/>
      <w:b/>
      <w:bCs/>
      <w:sz w:val="28"/>
      <w:szCs w:val="28"/>
      <w:lang w:val="x-none" w:eastAsia="x-none"/>
    </w:rPr>
  </w:style>
  <w:style w:type="character" w:customStyle="1" w:styleId="Titlu5Caracter">
    <w:name w:val="Titlu 5 Caracter"/>
    <w:basedOn w:val="Fontdeparagrafimplicit"/>
    <w:link w:val="Titlu5"/>
    <w:rsid w:val="00C4392C"/>
    <w:rPr>
      <w:rFonts w:ascii="Calibri" w:eastAsia="Times New Roman" w:hAnsi="Calibri" w:cs="Times New Roman"/>
      <w:b/>
      <w:bCs/>
      <w:i/>
      <w:iCs/>
      <w:sz w:val="26"/>
      <w:szCs w:val="26"/>
      <w:lang w:val="x-none" w:eastAsia="x-none"/>
    </w:rPr>
  </w:style>
  <w:style w:type="character" w:customStyle="1" w:styleId="Titlu6Caracter">
    <w:name w:val="Titlu 6 Caracter"/>
    <w:basedOn w:val="Fontdeparagrafimplicit"/>
    <w:link w:val="Titlu6"/>
    <w:rsid w:val="00C4392C"/>
    <w:rPr>
      <w:rFonts w:ascii="Cambria" w:eastAsia="Times New Roman" w:hAnsi="Cambria" w:cs="Times New Roman"/>
      <w:i/>
      <w:iCs/>
      <w:color w:val="243F60"/>
      <w:lang w:val="ro-RO"/>
    </w:rPr>
  </w:style>
  <w:style w:type="character" w:customStyle="1" w:styleId="Titlu7Caracter">
    <w:name w:val="Titlu 7 Caracter"/>
    <w:basedOn w:val="Fontdeparagrafimplicit"/>
    <w:link w:val="Titlu7"/>
    <w:rsid w:val="00C4392C"/>
    <w:rPr>
      <w:rFonts w:ascii="Times New Roman" w:eastAsia="Times New Roman" w:hAnsi="Times New Roman" w:cs="Times New Roman"/>
      <w:b/>
      <w:bCs/>
      <w:color w:val="000000"/>
      <w:sz w:val="24"/>
      <w:szCs w:val="24"/>
      <w:lang w:val="x-none"/>
    </w:rPr>
  </w:style>
  <w:style w:type="character" w:customStyle="1" w:styleId="Titlu8Caracter">
    <w:name w:val="Titlu 8 Caracter"/>
    <w:basedOn w:val="Fontdeparagrafimplicit"/>
    <w:link w:val="Titlu8"/>
    <w:rsid w:val="00C4392C"/>
    <w:rPr>
      <w:rFonts w:ascii="Times New Roman" w:eastAsia="Times New Roman" w:hAnsi="Times New Roman" w:cs="Times New Roman"/>
      <w:i/>
      <w:iCs/>
      <w:sz w:val="24"/>
      <w:szCs w:val="24"/>
      <w:lang w:val="x-none" w:eastAsia="x-none"/>
    </w:rPr>
  </w:style>
  <w:style w:type="character" w:customStyle="1" w:styleId="Titlu9Caracter">
    <w:name w:val="Titlu 9 Caracter"/>
    <w:basedOn w:val="Fontdeparagrafimplicit"/>
    <w:link w:val="Titlu9"/>
    <w:rsid w:val="00C4392C"/>
    <w:rPr>
      <w:rFonts w:ascii="Cambria" w:eastAsia="Times New Roman" w:hAnsi="Cambria" w:cs="Times New Roman"/>
      <w:lang w:val="x-none" w:eastAsia="x-none"/>
    </w:rPr>
  </w:style>
  <w:style w:type="character" w:customStyle="1" w:styleId="Titlu1Caracter1">
    <w:name w:val="Titlu 1 Caracter1"/>
    <w:link w:val="Titlu1"/>
    <w:rsid w:val="00C4392C"/>
    <w:rPr>
      <w:rFonts w:ascii="Cambria" w:eastAsia="Times New Roman" w:hAnsi="Cambria" w:cs="Times New Roman"/>
      <w:b/>
      <w:bCs/>
      <w:color w:val="365F91"/>
      <w:sz w:val="28"/>
      <w:szCs w:val="28"/>
      <w:lang w:val="ro-RO"/>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C4392C"/>
    <w:pPr>
      <w:ind w:left="720"/>
      <w:contextualSpacing/>
    </w:pPr>
  </w:style>
  <w:style w:type="paragraph" w:styleId="NormalWeb">
    <w:name w:val="Normal (Web)"/>
    <w:aliases w:val="Normal (Web) Char Char,Normal (Web) Char"/>
    <w:basedOn w:val="Normal"/>
    <w:rsid w:val="00C4392C"/>
    <w:pPr>
      <w:spacing w:before="30" w:after="0" w:line="240" w:lineRule="auto"/>
    </w:pPr>
    <w:rPr>
      <w:rFonts w:ascii="Times New Roman" w:eastAsia="Times New Roman" w:hAnsi="Times New Roman"/>
      <w:sz w:val="24"/>
      <w:szCs w:val="24"/>
      <w:lang w:val="en-US"/>
    </w:rPr>
  </w:style>
  <w:style w:type="paragraph" w:styleId="TextnBalon">
    <w:name w:val="Balloon Text"/>
    <w:basedOn w:val="Normal"/>
    <w:link w:val="TextnBalonCaracter"/>
    <w:unhideWhenUsed/>
    <w:rsid w:val="00C4392C"/>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rsid w:val="00C4392C"/>
    <w:rPr>
      <w:rFonts w:ascii="Tahoma" w:eastAsia="Calibri" w:hAnsi="Tahoma" w:cs="Tahoma"/>
      <w:sz w:val="16"/>
      <w:szCs w:val="16"/>
      <w:lang w:val="ro-RO"/>
    </w:rPr>
  </w:style>
  <w:style w:type="character" w:styleId="Hyperlink">
    <w:name w:val="Hyperlink"/>
    <w:uiPriority w:val="99"/>
    <w:unhideWhenUsed/>
    <w:rsid w:val="00C4392C"/>
    <w:rPr>
      <w:color w:val="0000FF"/>
      <w:u w:val="single"/>
    </w:rPr>
  </w:style>
  <w:style w:type="table" w:styleId="Tabelgril">
    <w:name w:val="Table Grid"/>
    <w:basedOn w:val="TabelNorma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uiPriority w:val="99"/>
    <w:unhideWhenUsed/>
    <w:rsid w:val="00C4392C"/>
    <w:rPr>
      <w:sz w:val="16"/>
      <w:szCs w:val="16"/>
    </w:rPr>
  </w:style>
  <w:style w:type="paragraph" w:styleId="Textcomentariu">
    <w:name w:val="annotation text"/>
    <w:basedOn w:val="Normal"/>
    <w:link w:val="TextcomentariuCaracter"/>
    <w:uiPriority w:val="99"/>
    <w:unhideWhenUsed/>
    <w:rsid w:val="00C4392C"/>
    <w:pPr>
      <w:spacing w:line="240" w:lineRule="auto"/>
    </w:pPr>
    <w:rPr>
      <w:sz w:val="20"/>
      <w:szCs w:val="20"/>
    </w:rPr>
  </w:style>
  <w:style w:type="character" w:customStyle="1" w:styleId="TextcomentariuCaracter">
    <w:name w:val="Text comentariu Caracter"/>
    <w:basedOn w:val="Fontdeparagrafimplicit"/>
    <w:link w:val="Textcomentariu"/>
    <w:uiPriority w:val="99"/>
    <w:rsid w:val="00C4392C"/>
    <w:rPr>
      <w:rFonts w:ascii="Calibri" w:eastAsia="Calibri" w:hAnsi="Calibri" w:cs="Times New Roman"/>
      <w:sz w:val="20"/>
      <w:szCs w:val="20"/>
      <w:lang w:val="ro-RO"/>
    </w:rPr>
  </w:style>
  <w:style w:type="paragraph" w:styleId="SubiectComentariu">
    <w:name w:val="annotation subject"/>
    <w:basedOn w:val="Textcomentariu"/>
    <w:next w:val="Textcomentariu"/>
    <w:link w:val="SubiectComentariuCaracter"/>
    <w:semiHidden/>
    <w:unhideWhenUsed/>
    <w:rsid w:val="00C4392C"/>
    <w:rPr>
      <w:b/>
      <w:bCs/>
    </w:rPr>
  </w:style>
  <w:style w:type="character" w:customStyle="1" w:styleId="SubiectComentariuCaracter">
    <w:name w:val="Subiect Comentariu Caracter"/>
    <w:basedOn w:val="TextcomentariuCaracter"/>
    <w:link w:val="SubiectComentariu"/>
    <w:semiHidden/>
    <w:rsid w:val="00C4392C"/>
    <w:rPr>
      <w:rFonts w:ascii="Calibri" w:eastAsia="Calibri" w:hAnsi="Calibri" w:cs="Times New Roman"/>
      <w:b/>
      <w:bCs/>
      <w:sz w:val="20"/>
      <w:szCs w:val="20"/>
      <w:lang w:val="ro-RO"/>
    </w:r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iPriority w:val="99"/>
    <w:unhideWhenUsed/>
    <w:rsid w:val="00C4392C"/>
    <w:pPr>
      <w:spacing w:after="0" w:line="240" w:lineRule="auto"/>
    </w:pPr>
    <w:rPr>
      <w:sz w:val="20"/>
      <w:szCs w:val="20"/>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uiPriority w:val="99"/>
    <w:rsid w:val="00C4392C"/>
    <w:rPr>
      <w:rFonts w:ascii="Calibri" w:eastAsia="Calibri" w:hAnsi="Calibri" w:cs="Times New Roman"/>
      <w:sz w:val="20"/>
      <w:szCs w:val="20"/>
      <w:lang w:val="ro-RO"/>
    </w:rPr>
  </w:style>
  <w:style w:type="character" w:styleId="Referinnotdesubsol">
    <w:name w:val="footnote reference"/>
    <w:aliases w:val="Footnote,Footnote symbol,Fussnota,ftref"/>
    <w:unhideWhenUsed/>
    <w:rsid w:val="00C4392C"/>
    <w:rPr>
      <w:vertAlign w:val="superscript"/>
    </w:rPr>
  </w:style>
  <w:style w:type="paragraph" w:styleId="Corptext">
    <w:name w:val="Body Text"/>
    <w:basedOn w:val="Normal"/>
    <w:link w:val="CorptextCaracter"/>
    <w:unhideWhenUsed/>
    <w:rsid w:val="00C4392C"/>
    <w:pPr>
      <w:spacing w:after="120"/>
    </w:pPr>
  </w:style>
  <w:style w:type="character" w:customStyle="1" w:styleId="CorptextCaracter">
    <w:name w:val="Corp text Caracter"/>
    <w:basedOn w:val="Fontdeparagrafimplicit"/>
    <w:link w:val="Corptext"/>
    <w:rsid w:val="00C4392C"/>
    <w:rPr>
      <w:rFonts w:ascii="Calibri" w:eastAsia="Calibri" w:hAnsi="Calibri" w:cs="Times New Roman"/>
      <w:lang w:val="ro-RO"/>
    </w:rPr>
  </w:style>
  <w:style w:type="paragraph" w:styleId="Cuprins1">
    <w:name w:val="toc 1"/>
    <w:basedOn w:val="Normal"/>
    <w:next w:val="Normal"/>
    <w:autoRedefine/>
    <w:uiPriority w:val="39"/>
    <w:unhideWhenUsed/>
    <w:qFormat/>
    <w:rsid w:val="00C4392C"/>
    <w:pPr>
      <w:spacing w:after="100"/>
    </w:pPr>
  </w:style>
  <w:style w:type="paragraph" w:styleId="Cuprins2">
    <w:name w:val="toc 2"/>
    <w:basedOn w:val="Normal"/>
    <w:next w:val="Normal"/>
    <w:autoRedefine/>
    <w:uiPriority w:val="39"/>
    <w:unhideWhenUsed/>
    <w:qFormat/>
    <w:rsid w:val="00C4392C"/>
    <w:pPr>
      <w:tabs>
        <w:tab w:val="right" w:leader="dot" w:pos="9074"/>
      </w:tabs>
      <w:spacing w:after="100"/>
    </w:pPr>
  </w:style>
  <w:style w:type="paragraph" w:customStyle="1" w:styleId="xl47">
    <w:name w:val="xl47"/>
    <w:basedOn w:val="Normal"/>
    <w:rsid w:val="00C4392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0"/>
      <w:lang w:val="fr-FR" w:eastAsia="fr-FR"/>
    </w:rPr>
  </w:style>
  <w:style w:type="paragraph" w:styleId="Revizuire">
    <w:name w:val="Revision"/>
    <w:hidden/>
    <w:uiPriority w:val="99"/>
    <w:semiHidden/>
    <w:rsid w:val="00C4392C"/>
    <w:pPr>
      <w:spacing w:after="0" w:line="240" w:lineRule="auto"/>
    </w:pPr>
    <w:rPr>
      <w:rFonts w:ascii="Calibri" w:eastAsia="Calibri" w:hAnsi="Calibri" w:cs="Times New Roman"/>
      <w:lang w:val="ro-RO"/>
    </w:rPr>
  </w:style>
  <w:style w:type="numbering" w:customStyle="1" w:styleId="NoList1">
    <w:name w:val="No List1"/>
    <w:next w:val="FrListare"/>
    <w:uiPriority w:val="99"/>
    <w:semiHidden/>
    <w:unhideWhenUsed/>
    <w:rsid w:val="00C4392C"/>
  </w:style>
  <w:style w:type="character" w:styleId="HyperlinkParcurs">
    <w:name w:val="FollowedHyperlink"/>
    <w:uiPriority w:val="99"/>
    <w:unhideWhenUsed/>
    <w:rsid w:val="00C4392C"/>
    <w:rPr>
      <w:color w:val="800080"/>
      <w:u w:val="single"/>
    </w:rPr>
  </w:style>
  <w:style w:type="paragraph" w:styleId="Cuprins3">
    <w:name w:val="toc 3"/>
    <w:basedOn w:val="Normal"/>
    <w:next w:val="Normal"/>
    <w:autoRedefine/>
    <w:uiPriority w:val="39"/>
    <w:unhideWhenUsed/>
    <w:qFormat/>
    <w:rsid w:val="00C4392C"/>
    <w:pPr>
      <w:ind w:left="440"/>
    </w:pPr>
    <w:rPr>
      <w:rFonts w:eastAsia="Times New Roman"/>
      <w:lang w:val="en-US"/>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C4392C"/>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C4392C"/>
    <w:rPr>
      <w:rFonts w:ascii="Calibri" w:eastAsia="Times New Roman" w:hAnsi="Calibri" w:cs="Times New Roman"/>
      <w:lang w:val="en-US"/>
    </w:rPr>
  </w:style>
  <w:style w:type="paragraph" w:styleId="Textnotdefinal">
    <w:name w:val="endnote text"/>
    <w:basedOn w:val="Normal"/>
    <w:link w:val="TextnotdefinalCaracter"/>
    <w:uiPriority w:val="99"/>
    <w:semiHidden/>
    <w:unhideWhenUsed/>
    <w:rsid w:val="00C4392C"/>
    <w:rPr>
      <w:rFonts w:eastAsia="Times New Roman"/>
      <w:sz w:val="20"/>
      <w:szCs w:val="20"/>
      <w:lang w:val="en-US"/>
    </w:rPr>
  </w:style>
  <w:style w:type="character" w:customStyle="1" w:styleId="TextnotdefinalCaracter">
    <w:name w:val="Text notă de final Caracter"/>
    <w:basedOn w:val="Fontdeparagrafimplicit"/>
    <w:link w:val="Textnotdefinal"/>
    <w:uiPriority w:val="99"/>
    <w:semiHidden/>
    <w:rsid w:val="00C4392C"/>
    <w:rPr>
      <w:rFonts w:ascii="Calibri" w:eastAsia="Times New Roman" w:hAnsi="Calibri" w:cs="Times New Roman"/>
      <w:sz w:val="20"/>
      <w:szCs w:val="20"/>
    </w:rPr>
  </w:style>
  <w:style w:type="paragraph" w:styleId="Titlu">
    <w:name w:val="Title"/>
    <w:basedOn w:val="Normal"/>
    <w:link w:val="TitluCaracter"/>
    <w:qFormat/>
    <w:rsid w:val="00C4392C"/>
    <w:pPr>
      <w:spacing w:after="0" w:line="240" w:lineRule="auto"/>
      <w:jc w:val="center"/>
    </w:pPr>
    <w:rPr>
      <w:rFonts w:ascii="Times New Roman" w:eastAsia="Times New Roman" w:hAnsi="Times New Roman"/>
      <w:b/>
      <w:bCs/>
      <w:sz w:val="24"/>
      <w:szCs w:val="20"/>
      <w:lang w:val="fr-FR" w:eastAsia="fr-FR"/>
    </w:rPr>
  </w:style>
  <w:style w:type="character" w:customStyle="1" w:styleId="TitluCaracter">
    <w:name w:val="Titlu Caracter"/>
    <w:basedOn w:val="Fontdeparagrafimplicit"/>
    <w:link w:val="Titlu"/>
    <w:rsid w:val="00C4392C"/>
    <w:rPr>
      <w:rFonts w:ascii="Times New Roman" w:eastAsia="Times New Roman" w:hAnsi="Times New Roman" w:cs="Times New Roman"/>
      <w:b/>
      <w:bCs/>
      <w:sz w:val="24"/>
      <w:szCs w:val="20"/>
      <w:lang w:val="fr-FR" w:eastAsia="fr-FR"/>
    </w:rPr>
  </w:style>
  <w:style w:type="paragraph" w:styleId="Indentcorptext">
    <w:name w:val="Body Text Indent"/>
    <w:basedOn w:val="Normal"/>
    <w:link w:val="IndentcorptextCaracter"/>
    <w:unhideWhenUsed/>
    <w:rsid w:val="00C4392C"/>
    <w:pPr>
      <w:spacing w:after="120" w:line="240" w:lineRule="auto"/>
      <w:ind w:left="360"/>
    </w:pPr>
    <w:rPr>
      <w:rFonts w:ascii="Arial" w:eastAsia="Times New Roman" w:hAnsi="Arial"/>
      <w:sz w:val="28"/>
      <w:szCs w:val="28"/>
    </w:rPr>
  </w:style>
  <w:style w:type="character" w:customStyle="1" w:styleId="IndentcorptextCaracter">
    <w:name w:val="Indent corp text Caracter"/>
    <w:basedOn w:val="Fontdeparagrafimplicit"/>
    <w:link w:val="Indentcorptext"/>
    <w:rsid w:val="00C4392C"/>
    <w:rPr>
      <w:rFonts w:ascii="Arial" w:eastAsia="Times New Roman" w:hAnsi="Arial" w:cs="Times New Roman"/>
      <w:sz w:val="28"/>
      <w:szCs w:val="28"/>
      <w:lang w:val="ro-RO"/>
    </w:rPr>
  </w:style>
  <w:style w:type="paragraph" w:styleId="Primindentpentrucorptext">
    <w:name w:val="Body Text First Indent"/>
    <w:basedOn w:val="Corptext"/>
    <w:link w:val="PrimindentpentrucorptextCaracter"/>
    <w:semiHidden/>
    <w:unhideWhenUsed/>
    <w:rsid w:val="00C4392C"/>
    <w:pPr>
      <w:spacing w:line="240" w:lineRule="auto"/>
      <w:ind w:firstLine="210"/>
    </w:pPr>
    <w:rPr>
      <w:rFonts w:ascii="Arial" w:eastAsia="Times New Roman" w:hAnsi="Arial"/>
      <w:sz w:val="28"/>
      <w:szCs w:val="28"/>
    </w:rPr>
  </w:style>
  <w:style w:type="character" w:customStyle="1" w:styleId="PrimindentpentrucorptextCaracter">
    <w:name w:val="Prim indent pentru corp text Caracter"/>
    <w:basedOn w:val="CorptextCaracter"/>
    <w:link w:val="Primindentpentrucorptext"/>
    <w:semiHidden/>
    <w:rsid w:val="00C4392C"/>
    <w:rPr>
      <w:rFonts w:ascii="Arial" w:eastAsia="Times New Roman" w:hAnsi="Arial" w:cs="Times New Roman"/>
      <w:sz w:val="28"/>
      <w:szCs w:val="28"/>
      <w:lang w:val="ro-RO"/>
    </w:rPr>
  </w:style>
  <w:style w:type="paragraph" w:styleId="Titlunot">
    <w:name w:val="Note Heading"/>
    <w:basedOn w:val="Normal"/>
    <w:next w:val="Normal"/>
    <w:link w:val="TitlunotCaracter"/>
    <w:unhideWhenUsed/>
    <w:rsid w:val="00C4392C"/>
    <w:rPr>
      <w:rFonts w:eastAsia="Times New Roman"/>
      <w:lang w:val="en-US"/>
    </w:rPr>
  </w:style>
  <w:style w:type="character" w:customStyle="1" w:styleId="TitlunotCaracter">
    <w:name w:val="Titlu notă Caracter"/>
    <w:basedOn w:val="Fontdeparagrafimplicit"/>
    <w:link w:val="Titlunot"/>
    <w:rsid w:val="00C4392C"/>
    <w:rPr>
      <w:rFonts w:ascii="Calibri" w:eastAsia="Times New Roman" w:hAnsi="Calibri" w:cs="Times New Roman"/>
    </w:rPr>
  </w:style>
  <w:style w:type="paragraph" w:styleId="Corptext2">
    <w:name w:val="Body Text 2"/>
    <w:basedOn w:val="Normal"/>
    <w:link w:val="Corptext2Caracter"/>
    <w:unhideWhenUsed/>
    <w:rsid w:val="00C4392C"/>
    <w:pPr>
      <w:spacing w:after="120" w:line="480" w:lineRule="auto"/>
    </w:pPr>
    <w:rPr>
      <w:rFonts w:ascii="Arial" w:eastAsia="Times New Roman" w:hAnsi="Arial"/>
      <w:sz w:val="28"/>
      <w:szCs w:val="28"/>
    </w:rPr>
  </w:style>
  <w:style w:type="character" w:customStyle="1" w:styleId="Corptext2Caracter">
    <w:name w:val="Corp text 2 Caracter"/>
    <w:basedOn w:val="Fontdeparagrafimplicit"/>
    <w:link w:val="Corptext2"/>
    <w:rsid w:val="00C4392C"/>
    <w:rPr>
      <w:rFonts w:ascii="Arial" w:eastAsia="Times New Roman" w:hAnsi="Arial" w:cs="Times New Roman"/>
      <w:sz w:val="28"/>
      <w:szCs w:val="28"/>
      <w:lang w:val="ro-RO"/>
    </w:rPr>
  </w:style>
  <w:style w:type="paragraph" w:styleId="Corptext3">
    <w:name w:val="Body Text 3"/>
    <w:basedOn w:val="Normal"/>
    <w:link w:val="Corptext3Caracter"/>
    <w:unhideWhenUsed/>
    <w:rsid w:val="00C4392C"/>
    <w:pPr>
      <w:spacing w:after="120" w:line="240" w:lineRule="auto"/>
    </w:pPr>
    <w:rPr>
      <w:rFonts w:ascii="Arial" w:eastAsia="Times New Roman" w:hAnsi="Arial"/>
      <w:sz w:val="16"/>
      <w:szCs w:val="16"/>
    </w:rPr>
  </w:style>
  <w:style w:type="character" w:customStyle="1" w:styleId="Corptext3Caracter">
    <w:name w:val="Corp text 3 Caracter"/>
    <w:basedOn w:val="Fontdeparagrafimplicit"/>
    <w:link w:val="Corptext3"/>
    <w:rsid w:val="00C4392C"/>
    <w:rPr>
      <w:rFonts w:ascii="Arial" w:eastAsia="Times New Roman" w:hAnsi="Arial" w:cs="Times New Roman"/>
      <w:sz w:val="16"/>
      <w:szCs w:val="16"/>
      <w:lang w:val="ro-RO"/>
    </w:rPr>
  </w:style>
  <w:style w:type="paragraph" w:styleId="Indentcorptext3">
    <w:name w:val="Body Text Indent 3"/>
    <w:basedOn w:val="Normal"/>
    <w:link w:val="Indentcorptext3Caracter"/>
    <w:unhideWhenUsed/>
    <w:rsid w:val="00C4392C"/>
    <w:pPr>
      <w:spacing w:after="120" w:line="240" w:lineRule="auto"/>
      <w:ind w:left="360"/>
    </w:pPr>
    <w:rPr>
      <w:rFonts w:ascii="Arial" w:eastAsia="Times New Roman" w:hAnsi="Arial"/>
      <w:sz w:val="16"/>
      <w:szCs w:val="16"/>
    </w:rPr>
  </w:style>
  <w:style w:type="character" w:customStyle="1" w:styleId="Indentcorptext3Caracter">
    <w:name w:val="Indent corp text 3 Caracter"/>
    <w:basedOn w:val="Fontdeparagrafimplicit"/>
    <w:link w:val="Indentcorptext3"/>
    <w:rsid w:val="00C4392C"/>
    <w:rPr>
      <w:rFonts w:ascii="Arial" w:eastAsia="Times New Roman" w:hAnsi="Arial" w:cs="Times New Roman"/>
      <w:sz w:val="16"/>
      <w:szCs w:val="16"/>
      <w:lang w:val="ro-RO"/>
    </w:rPr>
  </w:style>
  <w:style w:type="paragraph" w:styleId="Plandocument">
    <w:name w:val="Document Map"/>
    <w:basedOn w:val="Normal"/>
    <w:link w:val="PlandocumentCaracter"/>
    <w:semiHidden/>
    <w:unhideWhenUsed/>
    <w:rsid w:val="00C4392C"/>
    <w:pPr>
      <w:shd w:val="clear" w:color="auto" w:fill="000080"/>
      <w:spacing w:after="0" w:line="240" w:lineRule="auto"/>
    </w:pPr>
    <w:rPr>
      <w:rFonts w:ascii="Tahoma" w:eastAsia="Times New Roman" w:hAnsi="Tahoma" w:cs="Tahoma"/>
      <w:sz w:val="20"/>
      <w:szCs w:val="20"/>
    </w:rPr>
  </w:style>
  <w:style w:type="character" w:customStyle="1" w:styleId="PlandocumentCaracter">
    <w:name w:val="Plan document Caracter"/>
    <w:basedOn w:val="Fontdeparagrafimplicit"/>
    <w:link w:val="Plandocument"/>
    <w:semiHidden/>
    <w:rsid w:val="00C4392C"/>
    <w:rPr>
      <w:rFonts w:ascii="Tahoma" w:eastAsia="Times New Roman" w:hAnsi="Tahoma" w:cs="Tahoma"/>
      <w:sz w:val="20"/>
      <w:szCs w:val="20"/>
      <w:shd w:val="clear" w:color="auto" w:fill="000080"/>
      <w:lang w:val="ro-RO"/>
    </w:rPr>
  </w:style>
  <w:style w:type="paragraph" w:styleId="Textsimplu">
    <w:name w:val="Plain Text"/>
    <w:basedOn w:val="Normal"/>
    <w:link w:val="TextsimpluCaracter"/>
    <w:uiPriority w:val="99"/>
    <w:unhideWhenUsed/>
    <w:rsid w:val="00C4392C"/>
    <w:pPr>
      <w:spacing w:after="0" w:line="240" w:lineRule="auto"/>
    </w:pPr>
    <w:rPr>
      <w:rFonts w:ascii="Consolas" w:hAnsi="Consolas"/>
      <w:sz w:val="21"/>
      <w:szCs w:val="21"/>
      <w:lang w:val="en-US"/>
    </w:rPr>
  </w:style>
  <w:style w:type="character" w:customStyle="1" w:styleId="TextsimpluCaracter">
    <w:name w:val="Text simplu Caracter"/>
    <w:basedOn w:val="Fontdeparagrafimplicit"/>
    <w:link w:val="Textsimplu"/>
    <w:uiPriority w:val="99"/>
    <w:rsid w:val="00C4392C"/>
    <w:rPr>
      <w:rFonts w:ascii="Consolas" w:eastAsia="Calibri" w:hAnsi="Consolas" w:cs="Times New Roman"/>
      <w:sz w:val="21"/>
      <w:szCs w:val="21"/>
    </w:rPr>
  </w:style>
  <w:style w:type="paragraph" w:styleId="Frspaiere">
    <w:name w:val="No Spacing"/>
    <w:link w:val="FrspaiereCaracter"/>
    <w:uiPriority w:val="1"/>
    <w:qFormat/>
    <w:rsid w:val="00C4392C"/>
    <w:pPr>
      <w:spacing w:after="0" w:line="240" w:lineRule="auto"/>
    </w:pPr>
    <w:rPr>
      <w:rFonts w:ascii="Arial" w:eastAsia="Times New Roman" w:hAnsi="Arial" w:cs="Times New Roman"/>
      <w:sz w:val="28"/>
      <w:szCs w:val="28"/>
      <w:lang w:val="ro-RO"/>
    </w:rPr>
  </w:style>
  <w:style w:type="paragraph" w:styleId="Titlucuprins">
    <w:name w:val="TOC Heading"/>
    <w:basedOn w:val="Titlu1"/>
    <w:next w:val="Normal"/>
    <w:uiPriority w:val="39"/>
    <w:unhideWhenUsed/>
    <w:qFormat/>
    <w:rsid w:val="00C4392C"/>
    <w:pPr>
      <w:outlineLvl w:val="9"/>
    </w:pPr>
    <w:rPr>
      <w:rFonts w:eastAsia="MS Gothic"/>
      <w:lang w:val="en-US"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C4392C"/>
    <w:pPr>
      <w:spacing w:after="0" w:line="240" w:lineRule="auto"/>
    </w:pPr>
    <w:rPr>
      <w:rFonts w:ascii="Times New Roman" w:eastAsia="Times New Roman" w:hAnsi="Times New Roman"/>
      <w:sz w:val="24"/>
      <w:szCs w:val="24"/>
      <w:lang w:val="pl-PL" w:eastAsia="pl-PL"/>
    </w:rPr>
  </w:style>
  <w:style w:type="paragraph" w:customStyle="1" w:styleId="xl61">
    <w:name w:val="xl61"/>
    <w:basedOn w:val="Normal"/>
    <w:rsid w:val="00C4392C"/>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C4392C"/>
    <w:pPr>
      <w:spacing w:after="0" w:line="240" w:lineRule="auto"/>
    </w:pPr>
    <w:rPr>
      <w:rFonts w:ascii="Times New Roman" w:eastAsia="Times New Roman" w:hAnsi="Times New Roman"/>
      <w:sz w:val="24"/>
      <w:szCs w:val="24"/>
      <w:lang w:val="pl-PL" w:eastAsia="pl-PL"/>
    </w:rPr>
  </w:style>
  <w:style w:type="paragraph" w:customStyle="1" w:styleId="CaracterCaracterCharCharCaracterCaracterCharChar">
    <w:name w:val="Caracter Caracter Char Char Caracter Caracter Char Char"/>
    <w:basedOn w:val="Normal"/>
    <w:rsid w:val="00C4392C"/>
    <w:pPr>
      <w:spacing w:after="0" w:line="240" w:lineRule="auto"/>
    </w:pPr>
    <w:rPr>
      <w:rFonts w:ascii="Times New Roman" w:eastAsia="Times New Roman" w:hAnsi="Times New Roman"/>
      <w:sz w:val="24"/>
      <w:szCs w:val="24"/>
      <w:lang w:val="pl-PL" w:eastAsia="pl-PL"/>
    </w:rPr>
  </w:style>
  <w:style w:type="character" w:customStyle="1" w:styleId="Text1Char">
    <w:name w:val="Text 1 Char"/>
    <w:link w:val="Text1"/>
    <w:locked/>
    <w:rsid w:val="00C4392C"/>
    <w:rPr>
      <w:sz w:val="24"/>
      <w:lang w:val="en-GB" w:eastAsia="en-GB"/>
    </w:rPr>
  </w:style>
  <w:style w:type="paragraph" w:customStyle="1" w:styleId="Text1">
    <w:name w:val="Text 1"/>
    <w:basedOn w:val="Normal"/>
    <w:link w:val="Text1Char"/>
    <w:rsid w:val="00C4392C"/>
    <w:pPr>
      <w:spacing w:after="240" w:line="240" w:lineRule="auto"/>
      <w:ind w:left="482"/>
      <w:jc w:val="both"/>
    </w:pPr>
    <w:rPr>
      <w:rFonts w:asciiTheme="minorHAnsi" w:eastAsiaTheme="minorHAnsi" w:hAnsiTheme="minorHAnsi" w:cstheme="minorBidi"/>
      <w:sz w:val="24"/>
      <w:lang w:val="en-GB" w:eastAsia="en-GB"/>
    </w:rPr>
  </w:style>
  <w:style w:type="paragraph" w:customStyle="1" w:styleId="ZchnZchnCharCharChar">
    <w:name w:val="Zchn Zchn Char Char Char"/>
    <w:basedOn w:val="Normal"/>
    <w:rsid w:val="00C4392C"/>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CaracterCaracter">
    <w:name w:val="Zchn Zchn Char Char Char Caracter Caracter"/>
    <w:basedOn w:val="Normal"/>
    <w:rsid w:val="00C4392C"/>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1CaracterCaracter">
    <w:name w:val="Char Char1 Caracter Caracter"/>
    <w:basedOn w:val="Normal"/>
    <w:rsid w:val="00C4392C"/>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ZchnZchnCharCharChar1">
    <w:name w:val="Zchn Zchn Char Char Char1"/>
    <w:basedOn w:val="Normal"/>
    <w:rsid w:val="00C4392C"/>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C4392C"/>
    <w:pPr>
      <w:spacing w:after="0" w:line="240" w:lineRule="auto"/>
    </w:pPr>
    <w:rPr>
      <w:rFonts w:ascii="Times New Roman" w:eastAsia="Times New Roman" w:hAnsi="Times New Roman"/>
      <w:sz w:val="24"/>
      <w:szCs w:val="24"/>
      <w:lang w:val="pl-PL" w:eastAsia="pl-PL"/>
    </w:rPr>
  </w:style>
  <w:style w:type="paragraph" w:customStyle="1" w:styleId="CharCharCharCharCharCharChar">
    <w:name w:val="Char Char Char Char Char Char Char"/>
    <w:basedOn w:val="Normal"/>
    <w:rsid w:val="00C4392C"/>
    <w:pPr>
      <w:spacing w:after="0" w:line="240" w:lineRule="auto"/>
    </w:pPr>
    <w:rPr>
      <w:rFonts w:ascii="Times New Roman" w:eastAsia="Times New Roman" w:hAnsi="Times New Roman"/>
      <w:sz w:val="24"/>
      <w:szCs w:val="24"/>
      <w:lang w:val="pl-PL" w:eastAsia="pl-PL"/>
    </w:rPr>
  </w:style>
  <w:style w:type="paragraph" w:customStyle="1" w:styleId="CharCharCaracterCharCharChar">
    <w:name w:val="Char Char Caracter Char Char Char"/>
    <w:basedOn w:val="Normal"/>
    <w:rsid w:val="00C4392C"/>
    <w:pPr>
      <w:spacing w:after="0" w:line="240" w:lineRule="auto"/>
    </w:pPr>
    <w:rPr>
      <w:rFonts w:ascii="Times New Roman" w:eastAsia="Times New Roman" w:hAnsi="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C4392C"/>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
    <w:name w:val="Caracter Caracter"/>
    <w:basedOn w:val="Normal"/>
    <w:rsid w:val="00C4392C"/>
    <w:pPr>
      <w:spacing w:after="0" w:line="240" w:lineRule="auto"/>
    </w:pPr>
    <w:rPr>
      <w:rFonts w:ascii="Arial" w:eastAsia="Times New Roman" w:hAnsi="Arial"/>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C4392C"/>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CharCharCharCharCharChar1">
    <w:name w:val="Char Char Char Char Char Char Char1"/>
    <w:basedOn w:val="Normal"/>
    <w:rsid w:val="00C4392C"/>
    <w:pPr>
      <w:spacing w:after="0" w:line="240" w:lineRule="auto"/>
    </w:pPr>
    <w:rPr>
      <w:rFonts w:ascii="Times New Roman" w:eastAsia="Times New Roman" w:hAnsi="Times New Roman"/>
      <w:sz w:val="24"/>
      <w:szCs w:val="24"/>
      <w:lang w:val="pl-PL" w:eastAsia="pl-PL"/>
    </w:rPr>
  </w:style>
  <w:style w:type="paragraph" w:customStyle="1" w:styleId="BodyText21">
    <w:name w:val="Body Text 21"/>
    <w:basedOn w:val="Normal"/>
    <w:rsid w:val="00C4392C"/>
    <w:pPr>
      <w:overflowPunct w:val="0"/>
      <w:autoSpaceDE w:val="0"/>
      <w:autoSpaceDN w:val="0"/>
      <w:adjustRightInd w:val="0"/>
      <w:spacing w:after="120" w:line="240" w:lineRule="auto"/>
      <w:ind w:left="360"/>
    </w:pPr>
    <w:rPr>
      <w:rFonts w:ascii="Ro Times New Roman" w:eastAsia="Times New Roman" w:hAnsi="Ro Times New Roman"/>
      <w:sz w:val="24"/>
      <w:szCs w:val="20"/>
      <w:lang w:val="en-GB" w:eastAsia="ro-RO"/>
    </w:rPr>
  </w:style>
  <w:style w:type="paragraph" w:customStyle="1" w:styleId="CaracterCaracterCharChar">
    <w:name w:val="Caracter Caracter Char Char"/>
    <w:basedOn w:val="Normal"/>
    <w:rsid w:val="00C4392C"/>
    <w:pPr>
      <w:spacing w:after="0" w:line="240" w:lineRule="auto"/>
    </w:pPr>
    <w:rPr>
      <w:rFonts w:ascii="Times New Roman" w:eastAsia="Times New Roman" w:hAnsi="Times New Roman"/>
      <w:sz w:val="24"/>
      <w:szCs w:val="24"/>
      <w:lang w:val="pl-PL" w:eastAsia="pl-PL"/>
    </w:rPr>
  </w:style>
  <w:style w:type="paragraph" w:customStyle="1" w:styleId="CaracterCaracter1CharChar">
    <w:name w:val="Caracter Caracter1 Char Char"/>
    <w:basedOn w:val="Normal"/>
    <w:rsid w:val="00C4392C"/>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5CharCharCaracterCaracterCharChar">
    <w:name w:val="Caracter Caracter5 Char Char Caracter Caracter Char Char"/>
    <w:basedOn w:val="Normal"/>
    <w:rsid w:val="00C4392C"/>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har">
    <w:name w:val="Char"/>
    <w:basedOn w:val="Normal"/>
    <w:rsid w:val="00C4392C"/>
    <w:pPr>
      <w:spacing w:after="0" w:line="240" w:lineRule="auto"/>
    </w:pPr>
    <w:rPr>
      <w:rFonts w:ascii="Times New Roman" w:eastAsia="Times New Roman" w:hAnsi="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C4392C"/>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ListDash1">
    <w:name w:val="List Dash 1"/>
    <w:basedOn w:val="Text1"/>
    <w:rsid w:val="00C4392C"/>
    <w:pPr>
      <w:numPr>
        <w:numId w:val="1"/>
      </w:numPr>
      <w:tabs>
        <w:tab w:val="clear" w:pos="765"/>
      </w:tabs>
      <w:ind w:left="720" w:hanging="360"/>
    </w:pPr>
  </w:style>
  <w:style w:type="paragraph" w:customStyle="1" w:styleId="CaracterCaracterCaracter">
    <w:name w:val="Caracter Caracter Caracter"/>
    <w:basedOn w:val="Normal"/>
    <w:rsid w:val="00C4392C"/>
    <w:pPr>
      <w:spacing w:after="0" w:line="240" w:lineRule="auto"/>
    </w:pPr>
    <w:rPr>
      <w:rFonts w:ascii="Times New Roman" w:eastAsia="Times New Roman" w:hAnsi="Times New Roman"/>
      <w:sz w:val="20"/>
      <w:szCs w:val="20"/>
      <w:lang w:val="pl-PL" w:eastAsia="pl-PL"/>
    </w:rPr>
  </w:style>
  <w:style w:type="paragraph" w:customStyle="1" w:styleId="CharChar4">
    <w:name w:val="Char Char4"/>
    <w:basedOn w:val="Normal"/>
    <w:rsid w:val="00C4392C"/>
    <w:pPr>
      <w:widowControl w:val="0"/>
      <w:adjustRightInd w:val="0"/>
      <w:spacing w:after="0" w:line="240" w:lineRule="auto"/>
      <w:jc w:val="both"/>
    </w:pPr>
    <w:rPr>
      <w:rFonts w:ascii="Times New Roman" w:eastAsia="Times New Roman" w:hAnsi="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C4392C"/>
    <w:pPr>
      <w:spacing w:after="0" w:line="240" w:lineRule="auto"/>
    </w:pPr>
    <w:rPr>
      <w:rFonts w:ascii="Times New Roman" w:eastAsia="Times New Roman" w:hAnsi="Times New Roman"/>
      <w:sz w:val="24"/>
      <w:szCs w:val="24"/>
      <w:lang w:val="pl-PL" w:eastAsia="pl-PL"/>
    </w:rPr>
  </w:style>
  <w:style w:type="paragraph" w:customStyle="1" w:styleId="xl55">
    <w:name w:val="xl55"/>
    <w:basedOn w:val="Normal"/>
    <w:rsid w:val="00C4392C"/>
    <w:pPr>
      <w:spacing w:before="100" w:beforeAutospacing="1" w:after="100" w:afterAutospacing="1" w:line="240" w:lineRule="auto"/>
    </w:pPr>
    <w:rPr>
      <w:rFonts w:ascii="Times New Roman" w:eastAsia="Arial Unicode MS" w:hAnsi="Times New Roman"/>
      <w:b/>
      <w:bCs/>
      <w:sz w:val="24"/>
      <w:szCs w:val="24"/>
      <w:lang w:eastAsia="ro-RO"/>
    </w:rPr>
  </w:style>
  <w:style w:type="paragraph" w:customStyle="1" w:styleId="NoSpacing1">
    <w:name w:val="No Spacing1"/>
    <w:qFormat/>
    <w:rsid w:val="00C4392C"/>
    <w:pPr>
      <w:spacing w:after="0" w:line="240" w:lineRule="auto"/>
    </w:pPr>
    <w:rPr>
      <w:rFonts w:ascii="Arial" w:eastAsia="Times New Roman" w:hAnsi="Arial" w:cs="Times New Roman"/>
      <w:sz w:val="28"/>
      <w:szCs w:val="28"/>
      <w:lang w:val="ro-RO"/>
    </w:rPr>
  </w:style>
  <w:style w:type="paragraph" w:customStyle="1" w:styleId="xl34">
    <w:name w:val="xl34"/>
    <w:basedOn w:val="Normal"/>
    <w:rsid w:val="00C4392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fr-FR"/>
    </w:rPr>
  </w:style>
  <w:style w:type="character" w:styleId="Referinnotdefinal">
    <w:name w:val="endnote reference"/>
    <w:uiPriority w:val="99"/>
    <w:semiHidden/>
    <w:unhideWhenUsed/>
    <w:rsid w:val="00C4392C"/>
    <w:rPr>
      <w:vertAlign w:val="superscript"/>
    </w:rPr>
  </w:style>
  <w:style w:type="character" w:styleId="Titlulcrii">
    <w:name w:val="Book Title"/>
    <w:qFormat/>
    <w:rsid w:val="00C4392C"/>
    <w:rPr>
      <w:b/>
      <w:bCs/>
      <w:smallCaps/>
      <w:spacing w:val="5"/>
    </w:rPr>
  </w:style>
  <w:style w:type="character" w:customStyle="1" w:styleId="tpa1">
    <w:name w:val="tpa1"/>
    <w:basedOn w:val="Fontdeparagrafimplicit"/>
    <w:rsid w:val="00C4392C"/>
  </w:style>
  <w:style w:type="character" w:customStyle="1" w:styleId="tli1">
    <w:name w:val="tli1"/>
    <w:basedOn w:val="Fontdeparagrafimplicit"/>
    <w:rsid w:val="00C4392C"/>
  </w:style>
  <w:style w:type="character" w:customStyle="1" w:styleId="text10">
    <w:name w:val="text1"/>
    <w:basedOn w:val="Fontdeparagrafimplicit"/>
    <w:rsid w:val="00C4392C"/>
  </w:style>
  <w:style w:type="character" w:customStyle="1" w:styleId="pt1">
    <w:name w:val="pt1"/>
    <w:rsid w:val="00C4392C"/>
    <w:rPr>
      <w:b/>
      <w:bCs/>
      <w:color w:val="8F0000"/>
    </w:rPr>
  </w:style>
  <w:style w:type="character" w:customStyle="1" w:styleId="tpt1">
    <w:name w:val="tpt1"/>
    <w:basedOn w:val="Fontdeparagrafimplicit"/>
    <w:rsid w:val="00C4392C"/>
  </w:style>
  <w:style w:type="character" w:customStyle="1" w:styleId="al1">
    <w:name w:val="al1"/>
    <w:rsid w:val="00C4392C"/>
    <w:rPr>
      <w:b/>
      <w:bCs/>
      <w:color w:val="008F00"/>
    </w:rPr>
  </w:style>
  <w:style w:type="character" w:customStyle="1" w:styleId="tal1">
    <w:name w:val="tal1"/>
    <w:basedOn w:val="Fontdeparagrafimplicit"/>
    <w:rsid w:val="00C4392C"/>
  </w:style>
  <w:style w:type="character" w:customStyle="1" w:styleId="do1">
    <w:name w:val="do1"/>
    <w:rsid w:val="00C4392C"/>
    <w:rPr>
      <w:b/>
      <w:bCs/>
      <w:sz w:val="26"/>
      <w:szCs w:val="26"/>
    </w:rPr>
  </w:style>
  <w:style w:type="character" w:customStyle="1" w:styleId="def">
    <w:name w:val="def"/>
    <w:basedOn w:val="Fontdeparagrafimplicit"/>
    <w:rsid w:val="00C4392C"/>
  </w:style>
  <w:style w:type="character" w:customStyle="1" w:styleId="titlupag">
    <w:name w:val="titlu_pag"/>
    <w:basedOn w:val="Fontdeparagrafimplicit"/>
    <w:rsid w:val="00C4392C"/>
  </w:style>
  <w:style w:type="character" w:customStyle="1" w:styleId="ar1">
    <w:name w:val="ar1"/>
    <w:rsid w:val="00C4392C"/>
    <w:rPr>
      <w:b/>
      <w:bCs/>
      <w:color w:val="0000AF"/>
      <w:sz w:val="22"/>
      <w:szCs w:val="22"/>
    </w:rPr>
  </w:style>
  <w:style w:type="paragraph" w:styleId="Parteasuperioaraformularului-z">
    <w:name w:val="HTML Top of Form"/>
    <w:basedOn w:val="Normal"/>
    <w:next w:val="Normal"/>
    <w:link w:val="Parteasuperioaraformularului-zCaracter"/>
    <w:hidden/>
    <w:unhideWhenUsed/>
    <w:rsid w:val="00C4392C"/>
    <w:pPr>
      <w:pBdr>
        <w:bottom w:val="single" w:sz="6" w:space="1" w:color="auto"/>
      </w:pBdr>
      <w:spacing w:after="0"/>
      <w:jc w:val="center"/>
    </w:pPr>
    <w:rPr>
      <w:rFonts w:ascii="Arial" w:eastAsia="Times New Roman" w:hAnsi="Arial" w:cs="Arial"/>
      <w:vanish/>
      <w:sz w:val="16"/>
      <w:szCs w:val="16"/>
      <w:lang w:val="en-US"/>
    </w:rPr>
  </w:style>
  <w:style w:type="character" w:customStyle="1" w:styleId="Parteasuperioaraformularului-zCaracter">
    <w:name w:val="Partea superioară a formularului-z Caracter"/>
    <w:basedOn w:val="Fontdeparagrafimplicit"/>
    <w:link w:val="Parteasuperioaraformularului-z"/>
    <w:rsid w:val="00C4392C"/>
    <w:rPr>
      <w:rFonts w:ascii="Arial" w:eastAsia="Times New Roman" w:hAnsi="Arial" w:cs="Arial"/>
      <w:vanish/>
      <w:sz w:val="16"/>
      <w:szCs w:val="16"/>
    </w:rPr>
  </w:style>
  <w:style w:type="paragraph" w:styleId="Parteainferioaraformularului-z">
    <w:name w:val="HTML Bottom of Form"/>
    <w:basedOn w:val="Normal"/>
    <w:next w:val="Normal"/>
    <w:link w:val="Parteainferioaraformularului-zCaracter"/>
    <w:hidden/>
    <w:unhideWhenUsed/>
    <w:rsid w:val="00C4392C"/>
    <w:pPr>
      <w:pBdr>
        <w:top w:val="single" w:sz="6" w:space="1" w:color="auto"/>
      </w:pBdr>
      <w:spacing w:after="0"/>
      <w:jc w:val="center"/>
    </w:pPr>
    <w:rPr>
      <w:rFonts w:ascii="Arial" w:eastAsia="Times New Roman" w:hAnsi="Arial" w:cs="Arial"/>
      <w:vanish/>
      <w:sz w:val="16"/>
      <w:szCs w:val="16"/>
      <w:lang w:val="en-US"/>
    </w:rPr>
  </w:style>
  <w:style w:type="character" w:customStyle="1" w:styleId="Parteainferioaraformularului-zCaracter">
    <w:name w:val="Partea inferioară a formularului-z Caracter"/>
    <w:basedOn w:val="Fontdeparagrafimplicit"/>
    <w:link w:val="Parteainferioaraformularului-z"/>
    <w:rsid w:val="00C4392C"/>
    <w:rPr>
      <w:rFonts w:ascii="Arial" w:eastAsia="Times New Roman" w:hAnsi="Arial" w:cs="Arial"/>
      <w:vanish/>
      <w:sz w:val="16"/>
      <w:szCs w:val="16"/>
    </w:rPr>
  </w:style>
  <w:style w:type="table" w:customStyle="1" w:styleId="TableGrid1">
    <w:name w:val="Table Grid1"/>
    <w:basedOn w:val="TabelNormal"/>
    <w:next w:val="Tabelgril"/>
    <w:rsid w:val="00C4392C"/>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depagin">
    <w:name w:val="page number"/>
    <w:basedOn w:val="Fontdeparagrafimplicit"/>
    <w:unhideWhenUsed/>
    <w:rsid w:val="00C4392C"/>
  </w:style>
  <w:style w:type="table" w:customStyle="1" w:styleId="TableGrid2">
    <w:name w:val="Table Grid2"/>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uiPriority w:val="59"/>
    <w:rsid w:val="00C439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elNormal"/>
    <w:next w:val="Tabelgril"/>
    <w:uiPriority w:val="59"/>
    <w:rsid w:val="00C439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59"/>
    <w:rsid w:val="00C439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rsid w:val="00C439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16"/>
      <w:szCs w:val="16"/>
      <w:lang w:eastAsia="ro-RO"/>
    </w:rPr>
  </w:style>
  <w:style w:type="paragraph" w:customStyle="1" w:styleId="Address">
    <w:name w:val="Address"/>
    <w:basedOn w:val="Normal"/>
    <w:rsid w:val="00C4392C"/>
    <w:pPr>
      <w:spacing w:after="0" w:line="240" w:lineRule="auto"/>
    </w:pPr>
    <w:rPr>
      <w:rFonts w:ascii="Times New Roman" w:eastAsia="Times New Roman" w:hAnsi="Times New Roman"/>
      <w:sz w:val="24"/>
      <w:szCs w:val="20"/>
      <w:lang w:eastAsia="fr-FR"/>
    </w:rPr>
  </w:style>
  <w:style w:type="paragraph" w:customStyle="1" w:styleId="Considrant">
    <w:name w:val="Considérant"/>
    <w:basedOn w:val="Normal"/>
    <w:rsid w:val="00C4392C"/>
    <w:pPr>
      <w:tabs>
        <w:tab w:val="num" w:pos="709"/>
      </w:tabs>
      <w:spacing w:before="120" w:after="120" w:line="240" w:lineRule="auto"/>
      <w:ind w:left="709" w:hanging="709"/>
      <w:jc w:val="both"/>
    </w:pPr>
    <w:rPr>
      <w:rFonts w:ascii="Times New Roman" w:eastAsia="Times New Roman" w:hAnsi="Times New Roman"/>
      <w:sz w:val="24"/>
      <w:szCs w:val="20"/>
      <w:lang w:val="en-GB" w:eastAsia="en-GB"/>
    </w:rPr>
  </w:style>
  <w:style w:type="paragraph" w:customStyle="1" w:styleId="Stil1">
    <w:name w:val="Stil1"/>
    <w:basedOn w:val="Normal"/>
    <w:rsid w:val="00C4392C"/>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b/>
      <w:color w:val="000080"/>
    </w:rPr>
  </w:style>
  <w:style w:type="paragraph" w:customStyle="1" w:styleId="Corpodeltesto">
    <w:name w:val="Corpo del testo"/>
    <w:basedOn w:val="Normal"/>
    <w:rsid w:val="00C4392C"/>
    <w:pPr>
      <w:widowControl w:val="0"/>
      <w:spacing w:after="0" w:line="240" w:lineRule="auto"/>
      <w:jc w:val="both"/>
    </w:pPr>
    <w:rPr>
      <w:rFonts w:ascii="Arial" w:eastAsia="Times New Roman" w:hAnsi="Arial"/>
      <w:sz w:val="20"/>
      <w:szCs w:val="20"/>
      <w:lang w:val="it-IT" w:eastAsia="ro-RO"/>
    </w:rPr>
  </w:style>
  <w:style w:type="paragraph" w:styleId="Index1">
    <w:name w:val="index 1"/>
    <w:basedOn w:val="Normal"/>
    <w:next w:val="Normal"/>
    <w:autoRedefine/>
    <w:rsid w:val="00C4392C"/>
    <w:pPr>
      <w:spacing w:after="0" w:line="240" w:lineRule="auto"/>
      <w:jc w:val="both"/>
    </w:pPr>
    <w:rPr>
      <w:rFonts w:ascii="Times New Roman" w:eastAsia="Times New Roman" w:hAnsi="Times New Roman"/>
      <w:sz w:val="24"/>
      <w:szCs w:val="24"/>
    </w:rPr>
  </w:style>
  <w:style w:type="paragraph" w:customStyle="1" w:styleId="titlefront">
    <w:name w:val="title_front"/>
    <w:basedOn w:val="Normal"/>
    <w:rsid w:val="00C4392C"/>
    <w:pPr>
      <w:spacing w:before="240" w:after="0" w:line="240" w:lineRule="auto"/>
      <w:ind w:left="1701"/>
      <w:jc w:val="right"/>
    </w:pPr>
    <w:rPr>
      <w:rFonts w:ascii="Optima" w:eastAsia="Times New Roman" w:hAnsi="Optima"/>
      <w:b/>
      <w:bCs/>
      <w:sz w:val="28"/>
      <w:szCs w:val="20"/>
      <w:lang w:val="en-GB"/>
    </w:rPr>
  </w:style>
  <w:style w:type="paragraph" w:customStyle="1" w:styleId="DefaultText1">
    <w:name w:val="Default Text:1"/>
    <w:basedOn w:val="Normal"/>
    <w:rsid w:val="00C4392C"/>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rPr>
  </w:style>
  <w:style w:type="paragraph" w:customStyle="1" w:styleId="classification">
    <w:name w:val="classification"/>
    <w:basedOn w:val="Normal"/>
    <w:rsid w:val="00C4392C"/>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aps/>
      <w:szCs w:val="20"/>
      <w:lang w:val="en-GB" w:eastAsia="ro-RO"/>
    </w:rPr>
  </w:style>
  <w:style w:type="paragraph" w:customStyle="1" w:styleId="FR1">
    <w:name w:val="FR1"/>
    <w:rsid w:val="00C4392C"/>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rsid w:val="00C4392C"/>
    <w:pPr>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TableText">
    <w:name w:val="Table Text"/>
    <w:basedOn w:val="Normal"/>
    <w:rsid w:val="00C4392C"/>
    <w:pPr>
      <w:tabs>
        <w:tab w:val="decimal" w:pos="0"/>
      </w:tabs>
      <w:overflowPunct w:val="0"/>
      <w:autoSpaceDE w:val="0"/>
      <w:autoSpaceDN w:val="0"/>
      <w:adjustRightInd w:val="0"/>
      <w:spacing w:after="0" w:line="240" w:lineRule="auto"/>
      <w:textAlignment w:val="baseline"/>
    </w:pPr>
    <w:rPr>
      <w:rFonts w:ascii="Times New Roman" w:eastAsia="Times New Roman" w:hAnsi="Times New Roman"/>
      <w:sz w:val="24"/>
      <w:szCs w:val="24"/>
      <w:lang w:val="en-US"/>
    </w:rPr>
  </w:style>
  <w:style w:type="paragraph" w:customStyle="1" w:styleId="DefaultText2">
    <w:name w:val="Default Text:2"/>
    <w:basedOn w:val="Normal"/>
    <w:rsid w:val="00C4392C"/>
    <w:pPr>
      <w:spacing w:after="0" w:line="240" w:lineRule="auto"/>
    </w:pPr>
    <w:rPr>
      <w:rFonts w:ascii="Times New Roman" w:eastAsia="Times New Roman" w:hAnsi="Times New Roman"/>
      <w:noProof/>
      <w:sz w:val="24"/>
      <w:szCs w:val="20"/>
      <w:lang w:val="en-US"/>
    </w:rPr>
  </w:style>
  <w:style w:type="paragraph" w:customStyle="1" w:styleId="OutlineNotIndented">
    <w:name w:val="Outline (Not Indented)"/>
    <w:basedOn w:val="Normal"/>
    <w:rsid w:val="00C4392C"/>
    <w:pPr>
      <w:spacing w:after="0" w:line="240" w:lineRule="auto"/>
    </w:pPr>
    <w:rPr>
      <w:rFonts w:ascii="Times New Roman" w:eastAsia="Times New Roman" w:hAnsi="Times New Roman"/>
      <w:noProof/>
      <w:sz w:val="24"/>
      <w:szCs w:val="20"/>
      <w:lang w:val="en-US"/>
    </w:rPr>
  </w:style>
  <w:style w:type="paragraph" w:customStyle="1" w:styleId="OutlineIndented">
    <w:name w:val="Outline (Indented)"/>
    <w:basedOn w:val="Normal"/>
    <w:rsid w:val="00C4392C"/>
    <w:pPr>
      <w:spacing w:after="0" w:line="240" w:lineRule="auto"/>
    </w:pPr>
    <w:rPr>
      <w:rFonts w:ascii="Times New Roman" w:eastAsia="Times New Roman" w:hAnsi="Times New Roman"/>
      <w:noProof/>
      <w:sz w:val="24"/>
      <w:szCs w:val="20"/>
      <w:lang w:val="en-US"/>
    </w:rPr>
  </w:style>
  <w:style w:type="paragraph" w:customStyle="1" w:styleId="NumberList">
    <w:name w:val="Number List"/>
    <w:basedOn w:val="Normal"/>
    <w:rsid w:val="00C4392C"/>
    <w:pPr>
      <w:spacing w:after="0" w:line="240" w:lineRule="auto"/>
    </w:pPr>
    <w:rPr>
      <w:rFonts w:ascii="Times New Roman" w:eastAsia="Times New Roman" w:hAnsi="Times New Roman"/>
      <w:noProof/>
      <w:sz w:val="24"/>
      <w:szCs w:val="20"/>
      <w:lang w:val="en-US"/>
    </w:rPr>
  </w:style>
  <w:style w:type="paragraph" w:customStyle="1" w:styleId="FirstLineIndent">
    <w:name w:val="First Line Indent"/>
    <w:basedOn w:val="Normal"/>
    <w:rsid w:val="00C4392C"/>
    <w:pPr>
      <w:spacing w:after="0" w:line="240" w:lineRule="auto"/>
      <w:ind w:firstLine="720"/>
    </w:pPr>
    <w:rPr>
      <w:rFonts w:ascii="Times New Roman" w:eastAsia="Times New Roman" w:hAnsi="Times New Roman"/>
      <w:noProof/>
      <w:sz w:val="24"/>
      <w:szCs w:val="20"/>
      <w:lang w:val="en-US"/>
    </w:rPr>
  </w:style>
  <w:style w:type="paragraph" w:customStyle="1" w:styleId="Bullet2">
    <w:name w:val="Bullet 2"/>
    <w:basedOn w:val="Normal"/>
    <w:rsid w:val="00C4392C"/>
    <w:pPr>
      <w:spacing w:after="0" w:line="240" w:lineRule="auto"/>
    </w:pPr>
    <w:rPr>
      <w:rFonts w:ascii="Times New Roman" w:eastAsia="Times New Roman" w:hAnsi="Times New Roman"/>
      <w:noProof/>
      <w:sz w:val="24"/>
      <w:szCs w:val="20"/>
      <w:lang w:val="en-US"/>
    </w:rPr>
  </w:style>
  <w:style w:type="paragraph" w:customStyle="1" w:styleId="Bullet1">
    <w:name w:val="Bullet 1"/>
    <w:basedOn w:val="Normal"/>
    <w:rsid w:val="00C4392C"/>
    <w:pPr>
      <w:spacing w:after="0" w:line="240" w:lineRule="auto"/>
    </w:pPr>
    <w:rPr>
      <w:rFonts w:ascii="Times New Roman" w:eastAsia="Times New Roman" w:hAnsi="Times New Roman"/>
      <w:noProof/>
      <w:sz w:val="24"/>
      <w:szCs w:val="20"/>
      <w:lang w:val="en-US"/>
    </w:rPr>
  </w:style>
  <w:style w:type="paragraph" w:customStyle="1" w:styleId="BodySingle">
    <w:name w:val="Body Single"/>
    <w:basedOn w:val="Normal"/>
    <w:rsid w:val="00C4392C"/>
    <w:pPr>
      <w:spacing w:after="0" w:line="240" w:lineRule="auto"/>
    </w:pPr>
    <w:rPr>
      <w:rFonts w:ascii="Times New Roman" w:eastAsia="Times New Roman" w:hAnsi="Times New Roman"/>
      <w:noProof/>
      <w:sz w:val="24"/>
      <w:szCs w:val="20"/>
      <w:lang w:val="en-US"/>
    </w:rPr>
  </w:style>
  <w:style w:type="paragraph" w:customStyle="1" w:styleId="Annexetitle">
    <w:name w:val="Annexe_title"/>
    <w:basedOn w:val="Titlu1"/>
    <w:next w:val="Normal"/>
    <w:autoRedefine/>
    <w:rsid w:val="00C4392C"/>
    <w:pPr>
      <w:keepNext w:val="0"/>
      <w:keepLines w:val="0"/>
      <w:spacing w:before="0" w:line="240" w:lineRule="auto"/>
      <w:jc w:val="center"/>
      <w:outlineLvl w:val="9"/>
    </w:pPr>
    <w:rPr>
      <w:rFonts w:ascii="Arial" w:hAnsi="Arial" w:cs="Arial"/>
      <w:caps/>
      <w:smallCaps/>
      <w:color w:val="auto"/>
      <w:sz w:val="24"/>
      <w:szCs w:val="24"/>
      <w:lang w:val="fr-FR" w:eastAsia="x-none"/>
    </w:rPr>
  </w:style>
  <w:style w:type="paragraph" w:customStyle="1" w:styleId="normaltableau">
    <w:name w:val="normal_tableau"/>
    <w:basedOn w:val="Normal"/>
    <w:rsid w:val="00C4392C"/>
    <w:pPr>
      <w:spacing w:before="120" w:after="120" w:line="240" w:lineRule="auto"/>
      <w:jc w:val="both"/>
    </w:pPr>
    <w:rPr>
      <w:rFonts w:ascii="Optima" w:eastAsia="Times New Roman" w:hAnsi="Optima"/>
      <w:szCs w:val="20"/>
      <w:lang w:val="en-GB"/>
    </w:rPr>
  </w:style>
  <w:style w:type="paragraph" w:customStyle="1" w:styleId="oddl-nadpis">
    <w:name w:val="oddíl-nadpis"/>
    <w:basedOn w:val="Normal"/>
    <w:rsid w:val="00C4392C"/>
    <w:pPr>
      <w:keepNext/>
      <w:widowControl w:val="0"/>
      <w:tabs>
        <w:tab w:val="left" w:pos="567"/>
      </w:tabs>
      <w:spacing w:before="240" w:after="0" w:line="240" w:lineRule="atLeast"/>
    </w:pPr>
    <w:rPr>
      <w:rFonts w:ascii="Arial" w:eastAsia="Times New Roman" w:hAnsi="Arial"/>
      <w:b/>
      <w:sz w:val="20"/>
      <w:szCs w:val="20"/>
      <w:lang w:val="cs-CZ" w:eastAsia="fr-FR"/>
    </w:rPr>
  </w:style>
  <w:style w:type="character" w:customStyle="1" w:styleId="li1">
    <w:name w:val="li1"/>
    <w:rsid w:val="00C4392C"/>
    <w:rPr>
      <w:b/>
      <w:bCs/>
      <w:color w:val="8F0000"/>
    </w:rPr>
  </w:style>
  <w:style w:type="character" w:customStyle="1" w:styleId="tsp1">
    <w:name w:val="tsp1"/>
    <w:basedOn w:val="Fontdeparagrafimplicit"/>
    <w:rsid w:val="00C4392C"/>
  </w:style>
  <w:style w:type="character" w:styleId="Robust">
    <w:name w:val="Strong"/>
    <w:qFormat/>
    <w:rsid w:val="00C4392C"/>
    <w:rPr>
      <w:b/>
      <w:bCs/>
    </w:rPr>
  </w:style>
  <w:style w:type="character" w:customStyle="1" w:styleId="tax1">
    <w:name w:val="tax1"/>
    <w:rsid w:val="00C4392C"/>
    <w:rPr>
      <w:b/>
      <w:bCs/>
      <w:sz w:val="26"/>
      <w:szCs w:val="26"/>
    </w:rPr>
  </w:style>
  <w:style w:type="character" w:customStyle="1" w:styleId="tca1">
    <w:name w:val="tca1"/>
    <w:rsid w:val="00C4392C"/>
    <w:rPr>
      <w:b/>
      <w:bCs/>
      <w:sz w:val="24"/>
      <w:szCs w:val="24"/>
    </w:rPr>
  </w:style>
  <w:style w:type="character" w:customStyle="1" w:styleId="BodyTextIndentChar1">
    <w:name w:val="Body Text Indent Char1"/>
    <w:rsid w:val="00C4392C"/>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C4392C"/>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aracterCaracter2">
    <w:name w:val="Caracter Caracter2"/>
    <w:basedOn w:val="Normal"/>
    <w:rsid w:val="00C4392C"/>
    <w:pPr>
      <w:widowControl w:val="0"/>
      <w:adjustRightInd w:val="0"/>
      <w:spacing w:after="0" w:line="240" w:lineRule="auto"/>
      <w:jc w:val="both"/>
      <w:textAlignment w:val="baseline"/>
    </w:pPr>
    <w:rPr>
      <w:rFonts w:ascii="Times New Roman" w:eastAsia="Times New Roman" w:hAnsi="Times New Roman"/>
      <w:sz w:val="24"/>
      <w:szCs w:val="24"/>
      <w:lang w:val="pl-PL" w:eastAsia="pl-PL"/>
    </w:rPr>
  </w:style>
  <w:style w:type="paragraph" w:customStyle="1" w:styleId="Corptext31">
    <w:name w:val="Corp text 31"/>
    <w:basedOn w:val="Normal"/>
    <w:rsid w:val="00C4392C"/>
    <w:pPr>
      <w:tabs>
        <w:tab w:val="left" w:pos="5460"/>
      </w:tabs>
      <w:spacing w:after="0" w:line="240" w:lineRule="auto"/>
    </w:pPr>
    <w:rPr>
      <w:rFonts w:ascii="Times New Roman" w:eastAsia="Times New Roman" w:hAnsi="Times New Roman"/>
      <w:szCs w:val="24"/>
      <w:lang w:val="en-GB"/>
    </w:rPr>
  </w:style>
  <w:style w:type="paragraph" w:customStyle="1" w:styleId="NoteHead">
    <w:name w:val="NoteHead"/>
    <w:basedOn w:val="Normal"/>
    <w:next w:val="Normal"/>
    <w:rsid w:val="00C4392C"/>
    <w:pPr>
      <w:spacing w:before="720" w:after="720" w:line="240" w:lineRule="auto"/>
      <w:jc w:val="center"/>
    </w:pPr>
    <w:rPr>
      <w:rFonts w:ascii="Times New Roman" w:eastAsia="Times New Roman" w:hAnsi="Times New Roman"/>
      <w:b/>
      <w:smallCaps/>
      <w:sz w:val="24"/>
      <w:szCs w:val="20"/>
      <w:lang w:val="en-GB" w:eastAsia="ro-RO"/>
    </w:rPr>
  </w:style>
  <w:style w:type="paragraph" w:styleId="Indentcorptext2">
    <w:name w:val="Body Text Indent 2"/>
    <w:basedOn w:val="Normal"/>
    <w:link w:val="Indentcorptext2Caracter"/>
    <w:unhideWhenUsed/>
    <w:rsid w:val="00C4392C"/>
    <w:pPr>
      <w:spacing w:after="120" w:line="480" w:lineRule="auto"/>
      <w:ind w:left="360"/>
    </w:pPr>
    <w:rPr>
      <w:rFonts w:eastAsia="Times New Roman"/>
      <w:lang w:val="x-none" w:eastAsia="x-none"/>
    </w:rPr>
  </w:style>
  <w:style w:type="character" w:customStyle="1" w:styleId="Indentcorptext2Caracter">
    <w:name w:val="Indent corp text 2 Caracter"/>
    <w:basedOn w:val="Fontdeparagrafimplicit"/>
    <w:link w:val="Indentcorptext2"/>
    <w:rsid w:val="00C4392C"/>
    <w:rPr>
      <w:rFonts w:ascii="Calibri" w:eastAsia="Times New Roman" w:hAnsi="Calibri" w:cs="Times New Roman"/>
      <w:lang w:val="x-none" w:eastAsia="x-none"/>
    </w:rPr>
  </w:style>
  <w:style w:type="paragraph" w:styleId="Cuprins4">
    <w:name w:val="toc 4"/>
    <w:basedOn w:val="Normal"/>
    <w:next w:val="Normal"/>
    <w:autoRedefine/>
    <w:uiPriority w:val="39"/>
    <w:unhideWhenUsed/>
    <w:rsid w:val="00C4392C"/>
    <w:pPr>
      <w:spacing w:after="100"/>
      <w:ind w:left="660"/>
    </w:pPr>
    <w:rPr>
      <w:rFonts w:eastAsia="Times New Roman"/>
      <w:lang w:val="en-US"/>
    </w:rPr>
  </w:style>
  <w:style w:type="paragraph" w:styleId="Cuprins5">
    <w:name w:val="toc 5"/>
    <w:basedOn w:val="Normal"/>
    <w:next w:val="Normal"/>
    <w:autoRedefine/>
    <w:uiPriority w:val="39"/>
    <w:unhideWhenUsed/>
    <w:rsid w:val="00C4392C"/>
    <w:pPr>
      <w:spacing w:after="100"/>
      <w:ind w:left="880"/>
    </w:pPr>
    <w:rPr>
      <w:rFonts w:eastAsia="Times New Roman"/>
      <w:lang w:val="en-US"/>
    </w:rPr>
  </w:style>
  <w:style w:type="paragraph" w:styleId="Cuprins6">
    <w:name w:val="toc 6"/>
    <w:basedOn w:val="Normal"/>
    <w:next w:val="Normal"/>
    <w:autoRedefine/>
    <w:uiPriority w:val="39"/>
    <w:unhideWhenUsed/>
    <w:rsid w:val="00C4392C"/>
    <w:pPr>
      <w:spacing w:after="100"/>
      <w:ind w:left="1100"/>
    </w:pPr>
    <w:rPr>
      <w:rFonts w:eastAsia="Times New Roman"/>
      <w:lang w:val="en-US"/>
    </w:rPr>
  </w:style>
  <w:style w:type="paragraph" w:styleId="Cuprins7">
    <w:name w:val="toc 7"/>
    <w:basedOn w:val="Normal"/>
    <w:next w:val="Normal"/>
    <w:autoRedefine/>
    <w:uiPriority w:val="39"/>
    <w:unhideWhenUsed/>
    <w:rsid w:val="00C4392C"/>
    <w:pPr>
      <w:spacing w:after="100"/>
      <w:ind w:left="1320"/>
    </w:pPr>
    <w:rPr>
      <w:rFonts w:eastAsia="Times New Roman"/>
      <w:lang w:val="en-US"/>
    </w:rPr>
  </w:style>
  <w:style w:type="paragraph" w:styleId="Cuprins8">
    <w:name w:val="toc 8"/>
    <w:basedOn w:val="Normal"/>
    <w:next w:val="Normal"/>
    <w:autoRedefine/>
    <w:uiPriority w:val="39"/>
    <w:unhideWhenUsed/>
    <w:rsid w:val="00C4392C"/>
    <w:pPr>
      <w:spacing w:after="100"/>
      <w:ind w:left="1540"/>
    </w:pPr>
    <w:rPr>
      <w:rFonts w:eastAsia="Times New Roman"/>
      <w:lang w:val="en-US"/>
    </w:rPr>
  </w:style>
  <w:style w:type="paragraph" w:styleId="Cuprins9">
    <w:name w:val="toc 9"/>
    <w:basedOn w:val="Normal"/>
    <w:next w:val="Normal"/>
    <w:autoRedefine/>
    <w:uiPriority w:val="39"/>
    <w:unhideWhenUsed/>
    <w:rsid w:val="00C4392C"/>
    <w:pPr>
      <w:spacing w:after="100"/>
      <w:ind w:left="1760"/>
    </w:pPr>
    <w:rPr>
      <w:rFonts w:eastAsia="Times New Roman"/>
      <w:lang w:val="en-US"/>
    </w:rPr>
  </w:style>
  <w:style w:type="table" w:customStyle="1" w:styleId="TableGrid11">
    <w:name w:val="Table Grid11"/>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FrListare"/>
    <w:uiPriority w:val="99"/>
    <w:semiHidden/>
    <w:unhideWhenUsed/>
    <w:rsid w:val="00C4392C"/>
  </w:style>
  <w:style w:type="paragraph" w:customStyle="1" w:styleId="text">
    <w:name w:val="text"/>
    <w:basedOn w:val="Normal"/>
    <w:rsid w:val="00C4392C"/>
    <w:pPr>
      <w:spacing w:after="0" w:line="240" w:lineRule="auto"/>
    </w:pPr>
    <w:rPr>
      <w:rFonts w:ascii="Times New Roman" w:eastAsia="Times New Roman" w:hAnsi="Times New Roman"/>
      <w:noProof/>
      <w:sz w:val="24"/>
      <w:szCs w:val="24"/>
      <w:lang w:eastAsia="ro-RO"/>
    </w:rPr>
  </w:style>
  <w:style w:type="numbering" w:customStyle="1" w:styleId="NoList2">
    <w:name w:val="No List2"/>
    <w:next w:val="FrListare"/>
    <w:uiPriority w:val="99"/>
    <w:semiHidden/>
    <w:unhideWhenUsed/>
    <w:rsid w:val="00C4392C"/>
  </w:style>
  <w:style w:type="numbering" w:customStyle="1" w:styleId="NoList111">
    <w:name w:val="No List111"/>
    <w:next w:val="FrListare"/>
    <w:uiPriority w:val="99"/>
    <w:semiHidden/>
    <w:unhideWhenUsed/>
    <w:rsid w:val="00C4392C"/>
  </w:style>
  <w:style w:type="table" w:customStyle="1" w:styleId="TableGrid21">
    <w:name w:val="Table Grid21"/>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FrListare"/>
    <w:uiPriority w:val="99"/>
    <w:semiHidden/>
    <w:unhideWhenUsed/>
    <w:rsid w:val="00C4392C"/>
  </w:style>
  <w:style w:type="numbering" w:customStyle="1" w:styleId="NoList3">
    <w:name w:val="No List3"/>
    <w:next w:val="FrListare"/>
    <w:uiPriority w:val="99"/>
    <w:semiHidden/>
    <w:unhideWhenUsed/>
    <w:rsid w:val="00C4392C"/>
  </w:style>
  <w:style w:type="paragraph" w:customStyle="1" w:styleId="Stil2">
    <w:name w:val="Stil2"/>
    <w:basedOn w:val="Titlu1"/>
    <w:autoRedefine/>
    <w:rsid w:val="00C4392C"/>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rsid w:val="00C4392C"/>
    <w:pPr>
      <w:spacing w:before="105" w:after="105" w:line="240" w:lineRule="auto"/>
      <w:ind w:left="105" w:right="105"/>
    </w:pPr>
    <w:rPr>
      <w:rFonts w:ascii="Times New Roman" w:eastAsia="Times New Roman" w:hAnsi="Times New Roman"/>
      <w:sz w:val="24"/>
      <w:szCs w:val="24"/>
      <w:lang w:val="x-none"/>
    </w:rPr>
  </w:style>
  <w:style w:type="paragraph" w:customStyle="1" w:styleId="xl33">
    <w:name w:val="xl33"/>
    <w:basedOn w:val="Normal"/>
    <w:rsid w:val="00C4392C"/>
    <w:pPr>
      <w:spacing w:before="100" w:beforeAutospacing="1" w:after="100" w:afterAutospacing="1" w:line="240" w:lineRule="auto"/>
    </w:pPr>
    <w:rPr>
      <w:rFonts w:ascii="Arial" w:eastAsia="Arial Unicode MS" w:hAnsi="Arial"/>
      <w:sz w:val="18"/>
      <w:szCs w:val="18"/>
    </w:rPr>
  </w:style>
  <w:style w:type="paragraph" w:customStyle="1" w:styleId="Guidelines5">
    <w:name w:val="Guidelines 5"/>
    <w:basedOn w:val="Normal"/>
    <w:rsid w:val="00C4392C"/>
    <w:pPr>
      <w:spacing w:before="240" w:after="240" w:line="240" w:lineRule="auto"/>
      <w:jc w:val="both"/>
    </w:pPr>
    <w:rPr>
      <w:rFonts w:ascii="Times New Roman" w:eastAsia="Times New Roman" w:hAnsi="Times New Roman"/>
      <w:b/>
      <w:bCs/>
      <w:sz w:val="24"/>
      <w:szCs w:val="24"/>
      <w:lang w:eastAsia="fr-FR"/>
    </w:rPr>
  </w:style>
  <w:style w:type="paragraph" w:customStyle="1" w:styleId="xl27">
    <w:name w:val="xl27"/>
    <w:basedOn w:val="Normal"/>
    <w:rsid w:val="00C4392C"/>
    <w:pPr>
      <w:spacing w:before="100" w:beforeAutospacing="1" w:after="100" w:afterAutospacing="1" w:line="240" w:lineRule="auto"/>
      <w:jc w:val="center"/>
      <w:textAlignment w:val="center"/>
    </w:pPr>
    <w:rPr>
      <w:rFonts w:ascii="Arial Unicode MS" w:eastAsia="Arial Unicode MS" w:hAnsi="Arial Unicode MS"/>
      <w:sz w:val="24"/>
      <w:szCs w:val="24"/>
    </w:rPr>
  </w:style>
  <w:style w:type="paragraph" w:customStyle="1" w:styleId="Stil3">
    <w:name w:val="Stil3"/>
    <w:basedOn w:val="Titlu1"/>
    <w:rsid w:val="00C4392C"/>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Indentnormal">
    <w:name w:val="Normal Indent"/>
    <w:basedOn w:val="Normal"/>
    <w:rsid w:val="00C4392C"/>
    <w:pPr>
      <w:spacing w:after="0" w:line="240" w:lineRule="auto"/>
      <w:ind w:left="720"/>
    </w:pPr>
    <w:rPr>
      <w:rFonts w:ascii="Times New Roman" w:eastAsia="Times New Roman" w:hAnsi="Times New Roman"/>
      <w:sz w:val="24"/>
      <w:szCs w:val="24"/>
    </w:rPr>
  </w:style>
  <w:style w:type="paragraph" w:customStyle="1" w:styleId="xl31">
    <w:name w:val="xl31"/>
    <w:basedOn w:val="Normal"/>
    <w:rsid w:val="00C4392C"/>
    <w:pPr>
      <w:spacing w:before="100" w:beforeAutospacing="1" w:after="100" w:afterAutospacing="1" w:line="240" w:lineRule="auto"/>
      <w:jc w:val="center"/>
    </w:pPr>
    <w:rPr>
      <w:rFonts w:ascii="Arial" w:eastAsia="Arial Unicode MS" w:hAnsi="Arial"/>
      <w:sz w:val="18"/>
      <w:szCs w:val="18"/>
    </w:rPr>
  </w:style>
  <w:style w:type="paragraph" w:customStyle="1" w:styleId="font0">
    <w:name w:val="font0"/>
    <w:basedOn w:val="Normal"/>
    <w:rsid w:val="00C4392C"/>
    <w:pPr>
      <w:spacing w:before="100" w:beforeAutospacing="1" w:after="100" w:afterAutospacing="1" w:line="240" w:lineRule="auto"/>
    </w:pPr>
    <w:rPr>
      <w:rFonts w:ascii="Arial" w:eastAsia="Arial Unicode MS" w:hAnsi="Arial"/>
      <w:sz w:val="20"/>
      <w:szCs w:val="20"/>
      <w:lang w:eastAsia="ro-RO"/>
    </w:rPr>
  </w:style>
  <w:style w:type="paragraph" w:customStyle="1" w:styleId="NormalIndent2">
    <w:name w:val="Normal Indent 2"/>
    <w:basedOn w:val="Normal"/>
    <w:rsid w:val="00C4392C"/>
    <w:pPr>
      <w:spacing w:after="0" w:line="240" w:lineRule="auto"/>
      <w:jc w:val="both"/>
    </w:pPr>
    <w:rPr>
      <w:rFonts w:ascii="Arial" w:eastAsia="Times New Roman" w:hAnsi="Arial"/>
      <w:szCs w:val="20"/>
      <w:lang w:val="en-GB"/>
    </w:rPr>
  </w:style>
  <w:style w:type="paragraph" w:customStyle="1" w:styleId="Application3">
    <w:name w:val="Application3"/>
    <w:basedOn w:val="Normal"/>
    <w:rsid w:val="00C4392C"/>
    <w:pPr>
      <w:widowControl w:val="0"/>
      <w:tabs>
        <w:tab w:val="num" w:pos="360"/>
        <w:tab w:val="right" w:pos="8789"/>
      </w:tabs>
      <w:suppressAutoHyphens/>
      <w:spacing w:after="0" w:line="240" w:lineRule="auto"/>
      <w:ind w:left="360" w:hanging="360"/>
      <w:jc w:val="both"/>
    </w:pPr>
    <w:rPr>
      <w:rFonts w:ascii="Arial" w:eastAsia="Times New Roman" w:hAnsi="Arial"/>
      <w:b/>
      <w:spacing w:val="-2"/>
      <w:szCs w:val="20"/>
      <w:lang w:val="en-GB" w:eastAsia="ro-RO"/>
    </w:rPr>
  </w:style>
  <w:style w:type="paragraph" w:customStyle="1" w:styleId="xl24">
    <w:name w:val="xl24"/>
    <w:basedOn w:val="Normal"/>
    <w:rsid w:val="00C4392C"/>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sz w:val="24"/>
      <w:szCs w:val="20"/>
      <w:lang w:val="en-GB" w:eastAsia="ro-RO"/>
    </w:rPr>
  </w:style>
  <w:style w:type="table" w:customStyle="1" w:styleId="TableGrid5">
    <w:name w:val="Table Grid5"/>
    <w:basedOn w:val="TabelNormal"/>
    <w:next w:val="Tabelgril"/>
    <w:uiPriority w:val="59"/>
    <w:rsid w:val="00C439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C4392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n-GB" w:eastAsia="fr-FR"/>
    </w:rPr>
  </w:style>
  <w:style w:type="paragraph" w:customStyle="1" w:styleId="BodyText22">
    <w:name w:val="Body Text 22"/>
    <w:basedOn w:val="Normal"/>
    <w:rsid w:val="00C4392C"/>
    <w:pPr>
      <w:widowControl w:val="0"/>
      <w:spacing w:after="0" w:line="240" w:lineRule="auto"/>
      <w:jc w:val="both"/>
    </w:pPr>
    <w:rPr>
      <w:rFonts w:ascii="Times New Roman" w:eastAsia="Times New Roman" w:hAnsi="Times New Roman"/>
      <w:noProof/>
      <w:sz w:val="24"/>
      <w:szCs w:val="20"/>
      <w:lang w:val="en-US" w:eastAsia="ro-RO"/>
    </w:rPr>
  </w:style>
  <w:style w:type="paragraph" w:customStyle="1" w:styleId="AATXT">
    <w:name w:val="AATXT"/>
    <w:basedOn w:val="Normal"/>
    <w:rsid w:val="00C4392C"/>
    <w:pPr>
      <w:overflowPunct w:val="0"/>
      <w:autoSpaceDE w:val="0"/>
      <w:autoSpaceDN w:val="0"/>
      <w:adjustRightInd w:val="0"/>
      <w:spacing w:after="0" w:line="240" w:lineRule="auto"/>
      <w:ind w:left="567" w:right="2410"/>
      <w:textAlignment w:val="baseline"/>
    </w:pPr>
    <w:rPr>
      <w:rFonts w:ascii="Eurostile" w:eastAsia="Times New Roman" w:hAnsi="Eurostile"/>
      <w:sz w:val="20"/>
      <w:szCs w:val="20"/>
      <w:lang w:val="fr-FR"/>
    </w:rPr>
  </w:style>
  <w:style w:type="paragraph" w:customStyle="1" w:styleId="PEMET">
    <w:name w:val="PEMET"/>
    <w:basedOn w:val="AATXT"/>
    <w:rsid w:val="00C4392C"/>
    <w:rPr>
      <w:b/>
    </w:rPr>
  </w:style>
  <w:style w:type="paragraph" w:customStyle="1" w:styleId="Titreobjet">
    <w:name w:val="Titre objet"/>
    <w:basedOn w:val="Normal"/>
    <w:next w:val="Normal"/>
    <w:rsid w:val="00C4392C"/>
    <w:pPr>
      <w:spacing w:before="360" w:after="360" w:line="240" w:lineRule="auto"/>
      <w:ind w:left="1080"/>
      <w:jc w:val="center"/>
    </w:pPr>
    <w:rPr>
      <w:rFonts w:ascii="Times New Roman" w:eastAsia="Times New Roman" w:hAnsi="Times New Roman"/>
      <w:b/>
      <w:noProof/>
      <w:spacing w:val="-5"/>
      <w:sz w:val="24"/>
      <w:szCs w:val="20"/>
      <w:lang w:val="en-GB"/>
    </w:rPr>
  </w:style>
  <w:style w:type="paragraph" w:styleId="Subtitlu">
    <w:name w:val="Subtitle"/>
    <w:basedOn w:val="Normal"/>
    <w:link w:val="SubtitluCaracter"/>
    <w:qFormat/>
    <w:rsid w:val="00C4392C"/>
    <w:pPr>
      <w:spacing w:after="0" w:line="240" w:lineRule="auto"/>
      <w:jc w:val="center"/>
    </w:pPr>
    <w:rPr>
      <w:rFonts w:ascii="Times New Roman" w:eastAsia="Times New Roman" w:hAnsi="Times New Roman"/>
      <w:b/>
      <w:bCs/>
      <w:smallCaps/>
      <w:noProof/>
      <w:sz w:val="24"/>
      <w:szCs w:val="24"/>
      <w:lang w:val="en-GB"/>
    </w:rPr>
  </w:style>
  <w:style w:type="character" w:customStyle="1" w:styleId="SubtitluCaracter">
    <w:name w:val="Subtitlu Caracter"/>
    <w:basedOn w:val="Fontdeparagrafimplicit"/>
    <w:link w:val="Subtitlu"/>
    <w:rsid w:val="00C4392C"/>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C4392C"/>
    <w:pPr>
      <w:tabs>
        <w:tab w:val="num" w:pos="720"/>
      </w:tabs>
      <w:spacing w:after="0" w:line="240" w:lineRule="auto"/>
      <w:ind w:left="720" w:hanging="360"/>
    </w:pPr>
    <w:rPr>
      <w:rFonts w:ascii="Times New Roman" w:eastAsia="Times New Roman" w:hAnsi="Times New Roman"/>
      <w:noProof/>
      <w:sz w:val="24"/>
      <w:szCs w:val="24"/>
      <w:lang w:val="en-GB"/>
    </w:rPr>
  </w:style>
  <w:style w:type="paragraph" w:styleId="Listanumerotat5">
    <w:name w:val="List Number 5"/>
    <w:basedOn w:val="Normal"/>
    <w:rsid w:val="00C4392C"/>
    <w:pPr>
      <w:tabs>
        <w:tab w:val="num" w:pos="720"/>
      </w:tabs>
      <w:spacing w:after="240" w:line="240" w:lineRule="auto"/>
      <w:ind w:left="360" w:hanging="360"/>
      <w:jc w:val="both"/>
    </w:pPr>
    <w:rPr>
      <w:rFonts w:ascii="Times New Roman" w:eastAsia="Times New Roman" w:hAnsi="Times New Roman"/>
      <w:noProof/>
      <w:sz w:val="24"/>
      <w:szCs w:val="20"/>
      <w:lang w:val="en-GB" w:eastAsia="ro-RO"/>
    </w:rPr>
  </w:style>
  <w:style w:type="paragraph" w:customStyle="1" w:styleId="ChapterSubtitle">
    <w:name w:val="Chapter Subtitle"/>
    <w:basedOn w:val="Subtitlu"/>
    <w:rsid w:val="00C4392C"/>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C4392C"/>
    <w:pPr>
      <w:spacing w:before="100" w:beforeAutospacing="1" w:after="100" w:afterAutospacing="1" w:line="240" w:lineRule="auto"/>
    </w:pPr>
    <w:rPr>
      <w:rFonts w:ascii="Times New Roman" w:eastAsia="Arial Unicode MS" w:hAnsi="Times New Roman"/>
      <w:b/>
      <w:bCs/>
      <w:sz w:val="20"/>
      <w:szCs w:val="20"/>
      <w:lang w:eastAsia="ro-RO"/>
    </w:rPr>
  </w:style>
  <w:style w:type="paragraph" w:styleId="Titludeindex">
    <w:name w:val="index heading"/>
    <w:basedOn w:val="Normal"/>
    <w:next w:val="Index1"/>
    <w:semiHidden/>
    <w:rsid w:val="00C4392C"/>
    <w:pPr>
      <w:keepNext/>
      <w:spacing w:after="0" w:line="480" w:lineRule="atLeast"/>
    </w:pPr>
    <w:rPr>
      <w:rFonts w:ascii="Arial Black" w:eastAsia="Times New Roman" w:hAnsi="Arial Black"/>
      <w:spacing w:val="-5"/>
      <w:sz w:val="24"/>
      <w:szCs w:val="20"/>
      <w:lang w:eastAsia="ro-RO"/>
    </w:rPr>
  </w:style>
  <w:style w:type="paragraph" w:styleId="Textbloc">
    <w:name w:val="Block Text"/>
    <w:basedOn w:val="Normal"/>
    <w:rsid w:val="00C4392C"/>
    <w:pPr>
      <w:tabs>
        <w:tab w:val="left" w:pos="0"/>
      </w:tabs>
      <w:spacing w:after="0" w:line="240" w:lineRule="auto"/>
      <w:ind w:left="708" w:right="360"/>
      <w:jc w:val="both"/>
    </w:pPr>
    <w:rPr>
      <w:rFonts w:ascii="Arial" w:eastAsia="Times New Roman" w:hAnsi="Arial"/>
      <w:b/>
      <w:sz w:val="24"/>
      <w:szCs w:val="20"/>
      <w:lang w:eastAsia="ro-RO"/>
    </w:rPr>
  </w:style>
  <w:style w:type="paragraph" w:customStyle="1" w:styleId="BodyTextIndent31">
    <w:name w:val="Body Text Indent 31"/>
    <w:basedOn w:val="Normal"/>
    <w:rsid w:val="00C4392C"/>
    <w:pPr>
      <w:widowControl w:val="0"/>
      <w:spacing w:after="0" w:line="240" w:lineRule="auto"/>
      <w:ind w:left="1080" w:firstLine="720"/>
      <w:jc w:val="both"/>
    </w:pPr>
    <w:rPr>
      <w:rFonts w:ascii="Times New Roman" w:eastAsia="Times New Roman" w:hAnsi="Times New Roman"/>
      <w:snapToGrid w:val="0"/>
      <w:sz w:val="32"/>
      <w:szCs w:val="20"/>
      <w:lang w:val="en-GB"/>
    </w:rPr>
  </w:style>
  <w:style w:type="paragraph" w:customStyle="1" w:styleId="xl26">
    <w:name w:val="xl26"/>
    <w:basedOn w:val="Normal"/>
    <w:rsid w:val="00C4392C"/>
    <w:pPr>
      <w:pBdr>
        <w:left w:val="single" w:sz="4" w:space="0" w:color="auto"/>
        <w:right w:val="single" w:sz="4" w:space="0" w:color="auto"/>
      </w:pBdr>
      <w:spacing w:before="100" w:after="100" w:line="240" w:lineRule="auto"/>
      <w:jc w:val="center"/>
    </w:pPr>
    <w:rPr>
      <w:rFonts w:ascii="Arial" w:eastAsia="Times New Roman" w:hAnsi="Arial"/>
      <w:sz w:val="16"/>
      <w:szCs w:val="20"/>
      <w:lang w:val="fr-FR" w:eastAsia="ro-RO"/>
    </w:rPr>
  </w:style>
  <w:style w:type="paragraph" w:customStyle="1" w:styleId="PREF">
    <w:name w:val="PREF"/>
    <w:basedOn w:val="AATXT"/>
    <w:rsid w:val="00C4392C"/>
    <w:pPr>
      <w:ind w:left="680" w:hanging="113"/>
    </w:pPr>
  </w:style>
  <w:style w:type="paragraph" w:customStyle="1" w:styleId="CharCharCharCharCharCharCharCharCharChar">
    <w:name w:val="Char Char Char Char Char Char Char Char Char Char"/>
    <w:basedOn w:val="Normal"/>
    <w:rsid w:val="00C4392C"/>
    <w:pPr>
      <w:spacing w:after="0" w:line="240" w:lineRule="auto"/>
    </w:pPr>
    <w:rPr>
      <w:rFonts w:ascii="Times New Roman" w:eastAsia="Times New Roman" w:hAnsi="Times New Roman"/>
      <w:sz w:val="24"/>
      <w:szCs w:val="24"/>
      <w:lang w:val="pl-PL" w:eastAsia="pl-PL"/>
    </w:rPr>
  </w:style>
  <w:style w:type="paragraph" w:customStyle="1" w:styleId="CaracterCharCharCharCharCaracter">
    <w:name w:val="Caracter Char Char Char Char Caracter"/>
    <w:basedOn w:val="Normal"/>
    <w:rsid w:val="00C4392C"/>
    <w:pPr>
      <w:spacing w:after="0" w:line="240" w:lineRule="auto"/>
    </w:pPr>
    <w:rPr>
      <w:rFonts w:ascii="Times New Roman" w:eastAsia="Times New Roman" w:hAnsi="Times New Roman"/>
      <w:sz w:val="24"/>
      <w:szCs w:val="24"/>
      <w:lang w:val="pl-PL" w:eastAsia="pl-PL"/>
    </w:rPr>
  </w:style>
  <w:style w:type="paragraph" w:customStyle="1" w:styleId="CharCharCharChar">
    <w:name w:val="Char Char Char Char"/>
    <w:basedOn w:val="Normal"/>
    <w:rsid w:val="00C4392C"/>
    <w:pPr>
      <w:spacing w:after="0" w:line="240" w:lineRule="auto"/>
    </w:pPr>
    <w:rPr>
      <w:rFonts w:ascii="Times New Roman" w:eastAsia="Times New Roman" w:hAnsi="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C4392C"/>
    <w:pPr>
      <w:spacing w:after="0" w:line="240" w:lineRule="auto"/>
    </w:pPr>
    <w:rPr>
      <w:rFonts w:ascii="Times New Roman" w:eastAsia="Times New Roman" w:hAnsi="Times New Roman"/>
      <w:sz w:val="24"/>
      <w:szCs w:val="24"/>
      <w:lang w:val="pl-PL" w:eastAsia="pl-PL"/>
    </w:rPr>
  </w:style>
  <w:style w:type="character" w:customStyle="1" w:styleId="Char11">
    <w:name w:val="Char11"/>
    <w:rsid w:val="00C4392C"/>
    <w:rPr>
      <w:sz w:val="24"/>
      <w:szCs w:val="24"/>
      <w:lang w:val="ro-RO"/>
    </w:rPr>
  </w:style>
  <w:style w:type="paragraph" w:customStyle="1" w:styleId="xl22">
    <w:name w:val="xl22"/>
    <w:basedOn w:val="Normal"/>
    <w:rsid w:val="00C4392C"/>
    <w:pPr>
      <w:spacing w:before="100" w:beforeAutospacing="1" w:after="100" w:afterAutospacing="1" w:line="240" w:lineRule="auto"/>
    </w:pPr>
    <w:rPr>
      <w:rFonts w:ascii="Arial" w:eastAsia="Arial Unicode MS" w:hAnsi="Arial" w:cs="Arial"/>
      <w:b/>
      <w:bCs/>
      <w:sz w:val="24"/>
      <w:szCs w:val="24"/>
      <w:lang w:eastAsia="ro-RO"/>
    </w:rPr>
  </w:style>
  <w:style w:type="paragraph" w:customStyle="1" w:styleId="Style156">
    <w:name w:val="Style156"/>
    <w:basedOn w:val="Normal"/>
    <w:rsid w:val="00C4392C"/>
    <w:pPr>
      <w:widowControl w:val="0"/>
      <w:autoSpaceDE w:val="0"/>
      <w:autoSpaceDN w:val="0"/>
      <w:adjustRightInd w:val="0"/>
      <w:spacing w:after="0" w:line="230" w:lineRule="exact"/>
    </w:pPr>
    <w:rPr>
      <w:rFonts w:ascii="Times New Roman" w:eastAsia="Times New Roman" w:hAnsi="Times New Roman"/>
      <w:sz w:val="24"/>
      <w:szCs w:val="24"/>
      <w:lang w:val="en-US"/>
    </w:rPr>
  </w:style>
  <w:style w:type="character" w:customStyle="1" w:styleId="FontStyle505">
    <w:name w:val="Font Style505"/>
    <w:rsid w:val="00C4392C"/>
    <w:rPr>
      <w:rFonts w:ascii="Times New Roman" w:hAnsi="Times New Roman" w:cs="Times New Roman"/>
      <w:sz w:val="20"/>
      <w:szCs w:val="20"/>
    </w:rPr>
  </w:style>
  <w:style w:type="character" w:customStyle="1" w:styleId="FontStyle509">
    <w:name w:val="Font Style509"/>
    <w:rsid w:val="00C4392C"/>
    <w:rPr>
      <w:rFonts w:ascii="Times New Roman" w:hAnsi="Times New Roman" w:cs="Times New Roman"/>
      <w:b/>
      <w:bCs/>
      <w:sz w:val="20"/>
      <w:szCs w:val="20"/>
    </w:rPr>
  </w:style>
  <w:style w:type="paragraph" w:customStyle="1" w:styleId="Style164">
    <w:name w:val="Style164"/>
    <w:basedOn w:val="Normal"/>
    <w:rsid w:val="00C4392C"/>
    <w:pPr>
      <w:widowControl w:val="0"/>
      <w:autoSpaceDE w:val="0"/>
      <w:autoSpaceDN w:val="0"/>
      <w:adjustRightInd w:val="0"/>
      <w:spacing w:after="0" w:line="230" w:lineRule="exact"/>
      <w:jc w:val="both"/>
    </w:pPr>
    <w:rPr>
      <w:rFonts w:ascii="Times New Roman" w:eastAsia="Times New Roman" w:hAnsi="Times New Roman"/>
      <w:sz w:val="24"/>
      <w:szCs w:val="24"/>
      <w:lang w:val="en-US"/>
    </w:rPr>
  </w:style>
  <w:style w:type="character" w:styleId="Accentuat">
    <w:name w:val="Emphasis"/>
    <w:qFormat/>
    <w:rsid w:val="00C4392C"/>
    <w:rPr>
      <w:i/>
      <w:iCs/>
    </w:rPr>
  </w:style>
  <w:style w:type="numbering" w:customStyle="1" w:styleId="NoList4">
    <w:name w:val="No List4"/>
    <w:next w:val="FrListare"/>
    <w:semiHidden/>
    <w:unhideWhenUsed/>
    <w:rsid w:val="00C4392C"/>
  </w:style>
  <w:style w:type="paragraph" w:styleId="Legend">
    <w:name w:val="caption"/>
    <w:basedOn w:val="Normal"/>
    <w:next w:val="Normal"/>
    <w:qFormat/>
    <w:rsid w:val="00C4392C"/>
    <w:pPr>
      <w:spacing w:after="0" w:line="240" w:lineRule="auto"/>
      <w:jc w:val="right"/>
    </w:pPr>
    <w:rPr>
      <w:rFonts w:ascii="Times New Roman" w:eastAsia="Times New Roman" w:hAnsi="Times New Roman"/>
      <w:b/>
      <w:bCs/>
      <w:sz w:val="24"/>
      <w:szCs w:val="24"/>
    </w:rPr>
  </w:style>
  <w:style w:type="paragraph" w:customStyle="1" w:styleId="Blockquote">
    <w:name w:val="Blockquote"/>
    <w:basedOn w:val="Normal"/>
    <w:rsid w:val="00C4392C"/>
    <w:pPr>
      <w:widowControl w:val="0"/>
      <w:spacing w:before="100" w:after="100" w:line="240" w:lineRule="auto"/>
      <w:ind w:left="360" w:right="360"/>
    </w:pPr>
    <w:rPr>
      <w:rFonts w:ascii="Arial" w:eastAsia="Times New Roman" w:hAnsi="Arial"/>
      <w:snapToGrid w:val="0"/>
      <w:sz w:val="18"/>
      <w:szCs w:val="20"/>
      <w:lang w:val="en-US"/>
    </w:rPr>
  </w:style>
  <w:style w:type="paragraph" w:customStyle="1" w:styleId="SubTitle1">
    <w:name w:val="SubTitle 1"/>
    <w:basedOn w:val="Normal"/>
    <w:next w:val="Normal"/>
    <w:rsid w:val="00C4392C"/>
    <w:pPr>
      <w:spacing w:after="240" w:line="240" w:lineRule="auto"/>
      <w:jc w:val="center"/>
    </w:pPr>
    <w:rPr>
      <w:rFonts w:ascii="Arial" w:eastAsia="Times New Roman" w:hAnsi="Arial"/>
      <w:b/>
      <w:sz w:val="40"/>
      <w:szCs w:val="20"/>
      <w:lang w:val="en-GB" w:eastAsia="ro-RO"/>
    </w:rPr>
  </w:style>
  <w:style w:type="paragraph" w:customStyle="1" w:styleId="Text3">
    <w:name w:val="Text 3"/>
    <w:basedOn w:val="Normal"/>
    <w:rsid w:val="00C4392C"/>
    <w:pPr>
      <w:tabs>
        <w:tab w:val="left" w:pos="2302"/>
      </w:tabs>
      <w:spacing w:after="240" w:line="240" w:lineRule="auto"/>
      <w:ind w:left="1202"/>
      <w:jc w:val="both"/>
    </w:pPr>
    <w:rPr>
      <w:rFonts w:ascii="Arial" w:eastAsia="Times New Roman" w:hAnsi="Arial"/>
      <w:sz w:val="20"/>
      <w:szCs w:val="20"/>
      <w:lang w:val="en-GB"/>
    </w:rPr>
  </w:style>
  <w:style w:type="paragraph" w:customStyle="1" w:styleId="List1">
    <w:name w:val="List1"/>
    <w:basedOn w:val="Normal"/>
    <w:rsid w:val="00C4392C"/>
    <w:pPr>
      <w:spacing w:before="240" w:after="0" w:line="240" w:lineRule="auto"/>
      <w:ind w:left="2268" w:hanging="567"/>
      <w:jc w:val="both"/>
    </w:pPr>
    <w:rPr>
      <w:rFonts w:ascii="Optima" w:eastAsia="Times New Roman" w:hAnsi="Optima"/>
      <w:szCs w:val="20"/>
      <w:lang w:val="en-GB" w:eastAsia="ro-RO"/>
    </w:rPr>
  </w:style>
  <w:style w:type="paragraph" w:customStyle="1" w:styleId="bulletbol">
    <w:name w:val="bullet_bol"/>
    <w:basedOn w:val="Normal"/>
    <w:rsid w:val="00C4392C"/>
    <w:pPr>
      <w:tabs>
        <w:tab w:val="left" w:pos="2260"/>
      </w:tabs>
      <w:spacing w:before="120" w:after="0" w:line="240" w:lineRule="auto"/>
      <w:ind w:left="2061" w:hanging="360"/>
      <w:jc w:val="both"/>
    </w:pPr>
    <w:rPr>
      <w:rFonts w:ascii="Optima" w:eastAsia="Times New Roman" w:hAnsi="Optima"/>
      <w:szCs w:val="20"/>
      <w:lang w:val="en-GB" w:eastAsia="ro-RO"/>
    </w:rPr>
  </w:style>
  <w:style w:type="paragraph" w:customStyle="1" w:styleId="internormal">
    <w:name w:val="internormal"/>
    <w:basedOn w:val="Normal"/>
    <w:rsid w:val="00C4392C"/>
    <w:pPr>
      <w:spacing w:after="0" w:line="240" w:lineRule="auto"/>
      <w:ind w:left="1701"/>
      <w:jc w:val="both"/>
    </w:pPr>
    <w:rPr>
      <w:rFonts w:ascii="Optima" w:eastAsia="Times New Roman" w:hAnsi="Optima"/>
      <w:szCs w:val="20"/>
      <w:lang w:val="en-GB" w:eastAsia="ro-RO"/>
    </w:rPr>
  </w:style>
  <w:style w:type="paragraph" w:customStyle="1" w:styleId="n">
    <w:name w:val="n"/>
    <w:basedOn w:val="Normal"/>
    <w:rsid w:val="00C4392C"/>
    <w:pPr>
      <w:spacing w:before="240" w:after="0" w:line="240" w:lineRule="auto"/>
      <w:ind w:left="1701"/>
      <w:jc w:val="both"/>
    </w:pPr>
    <w:rPr>
      <w:rFonts w:ascii="Helvetica" w:eastAsia="Times New Roman" w:hAnsi="Helvetica"/>
      <w:szCs w:val="20"/>
      <w:lang w:val="en-GB"/>
    </w:rPr>
  </w:style>
  <w:style w:type="paragraph" w:customStyle="1" w:styleId="SectionTitle">
    <w:name w:val="SectionTitle"/>
    <w:basedOn w:val="Normal"/>
    <w:next w:val="Titlu1"/>
    <w:rsid w:val="00C4392C"/>
    <w:pPr>
      <w:keepNext/>
      <w:spacing w:after="480" w:line="240" w:lineRule="auto"/>
      <w:jc w:val="center"/>
    </w:pPr>
    <w:rPr>
      <w:rFonts w:ascii="Arial" w:eastAsia="Times New Roman" w:hAnsi="Arial"/>
      <w:b/>
      <w:smallCaps/>
      <w:sz w:val="28"/>
      <w:szCs w:val="20"/>
      <w:lang w:val="en-GB"/>
    </w:rPr>
  </w:style>
  <w:style w:type="paragraph" w:customStyle="1" w:styleId="text-3mezera">
    <w:name w:val="text - 3 mezera"/>
    <w:basedOn w:val="Normal"/>
    <w:rsid w:val="00C4392C"/>
    <w:pPr>
      <w:widowControl w:val="0"/>
      <w:spacing w:before="60" w:after="0" w:line="240" w:lineRule="atLeast"/>
      <w:jc w:val="both"/>
    </w:pPr>
    <w:rPr>
      <w:rFonts w:ascii="Arial" w:eastAsia="Times New Roman" w:hAnsi="Arial"/>
      <w:sz w:val="24"/>
      <w:szCs w:val="20"/>
      <w:lang w:val="cs-CZ" w:eastAsia="fr-FR"/>
    </w:rPr>
  </w:style>
  <w:style w:type="paragraph" w:customStyle="1" w:styleId="tabulka">
    <w:name w:val="tabulka"/>
    <w:basedOn w:val="text-3mezera"/>
    <w:rsid w:val="00C4392C"/>
    <w:pPr>
      <w:spacing w:before="120"/>
      <w:jc w:val="center"/>
    </w:pPr>
    <w:rPr>
      <w:sz w:val="20"/>
    </w:rPr>
  </w:style>
  <w:style w:type="paragraph" w:customStyle="1" w:styleId="textcslovan">
    <w:name w:val="text císlovaný"/>
    <w:basedOn w:val="text"/>
    <w:rsid w:val="00C4392C"/>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C4392C"/>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C4392C"/>
    <w:pPr>
      <w:pageBreakBefore w:val="0"/>
      <w:spacing w:before="0"/>
    </w:pPr>
    <w:rPr>
      <w:sz w:val="32"/>
    </w:rPr>
  </w:style>
  <w:style w:type="table" w:customStyle="1" w:styleId="TableGrid6">
    <w:name w:val="Table Grid6"/>
    <w:basedOn w:val="TabelNormal"/>
    <w:next w:val="Tabelgril"/>
    <w:rsid w:val="00C439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C4392C"/>
    <w:rPr>
      <w:b/>
      <w:bCs/>
      <w:sz w:val="24"/>
      <w:szCs w:val="24"/>
    </w:rPr>
  </w:style>
  <w:style w:type="character" w:customStyle="1" w:styleId="NormalWeb2Char">
    <w:name w:val="Normal (Web)2 Char"/>
    <w:link w:val="NormalWeb2"/>
    <w:rsid w:val="00C4392C"/>
    <w:rPr>
      <w:rFonts w:ascii="Times New Roman" w:eastAsia="Times New Roman" w:hAnsi="Times New Roman" w:cs="Times New Roman"/>
      <w:sz w:val="24"/>
      <w:szCs w:val="24"/>
      <w:lang w:val="x-none"/>
    </w:rPr>
  </w:style>
  <w:style w:type="paragraph" w:customStyle="1" w:styleId="Default">
    <w:name w:val="Default"/>
    <w:qFormat/>
    <w:rsid w:val="00C439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FrListare"/>
    <w:uiPriority w:val="99"/>
    <w:semiHidden/>
    <w:unhideWhenUsed/>
    <w:rsid w:val="00C4392C"/>
  </w:style>
  <w:style w:type="table" w:customStyle="1" w:styleId="TableGrid7">
    <w:name w:val="Table Grid7"/>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Tabelgril"/>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FrListare"/>
    <w:uiPriority w:val="99"/>
    <w:semiHidden/>
    <w:unhideWhenUsed/>
    <w:rsid w:val="00C4392C"/>
  </w:style>
  <w:style w:type="character" w:styleId="Referireintens">
    <w:name w:val="Intense Reference"/>
    <w:uiPriority w:val="32"/>
    <w:qFormat/>
    <w:rsid w:val="00C4392C"/>
    <w:rPr>
      <w:b/>
      <w:bCs/>
      <w:smallCaps/>
      <w:color w:val="C0504D"/>
      <w:spacing w:val="5"/>
      <w:u w:val="single"/>
    </w:rPr>
  </w:style>
  <w:style w:type="table" w:customStyle="1" w:styleId="TableGrid10">
    <w:name w:val="Table Grid10"/>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Antet"/>
    <w:rsid w:val="00C4392C"/>
    <w:pPr>
      <w:tabs>
        <w:tab w:val="clear" w:pos="4680"/>
        <w:tab w:val="clear" w:pos="9360"/>
        <w:tab w:val="center" w:pos="4536"/>
        <w:tab w:val="right" w:pos="9072"/>
      </w:tabs>
    </w:pPr>
    <w:rPr>
      <w:rFonts w:ascii="Times New Roman" w:eastAsia="Times New Roman" w:hAnsi="Times New Roman"/>
      <w:b/>
      <w:sz w:val="24"/>
      <w:szCs w:val="24"/>
      <w:lang w:eastAsia="fr-FR"/>
    </w:rPr>
  </w:style>
  <w:style w:type="paragraph" w:customStyle="1" w:styleId="msolistparagraph0">
    <w:name w:val="msolistparagraph"/>
    <w:basedOn w:val="Normal"/>
    <w:rsid w:val="00C4392C"/>
    <w:pPr>
      <w:spacing w:after="0" w:line="240" w:lineRule="auto"/>
      <w:ind w:left="720"/>
    </w:pPr>
    <w:rPr>
      <w:rFonts w:eastAsia="Times New Roman"/>
      <w:lang w:eastAsia="ro-RO"/>
    </w:rPr>
  </w:style>
  <w:style w:type="table" w:customStyle="1" w:styleId="TableGrid12">
    <w:name w:val="Table Grid12"/>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Tabelgril"/>
    <w:uiPriority w:val="59"/>
    <w:rsid w:val="00C439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uiPriority w:val="59"/>
    <w:rsid w:val="00C439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FrListare"/>
    <w:uiPriority w:val="99"/>
    <w:semiHidden/>
    <w:unhideWhenUsed/>
    <w:rsid w:val="00C4392C"/>
  </w:style>
  <w:style w:type="numbering" w:customStyle="1" w:styleId="NoList31">
    <w:name w:val="No List31"/>
    <w:next w:val="FrListare"/>
    <w:uiPriority w:val="99"/>
    <w:semiHidden/>
    <w:unhideWhenUsed/>
    <w:rsid w:val="00C4392C"/>
  </w:style>
  <w:style w:type="character" w:customStyle="1" w:styleId="FrspaiereCaracter">
    <w:name w:val="Fără spațiere Caracter"/>
    <w:link w:val="Frspaiere"/>
    <w:uiPriority w:val="1"/>
    <w:rsid w:val="00C4392C"/>
    <w:rPr>
      <w:rFonts w:ascii="Arial" w:eastAsia="Times New Roman" w:hAnsi="Arial" w:cs="Times New Roman"/>
      <w:sz w:val="28"/>
      <w:szCs w:val="28"/>
      <w:lang w:val="ro-RO"/>
    </w:rPr>
  </w:style>
  <w:style w:type="table" w:customStyle="1" w:styleId="TableGrid71">
    <w:name w:val="Table Grid71"/>
    <w:basedOn w:val="TabelNormal"/>
    <w:next w:val="Tabelgril"/>
    <w:uiPriority w:val="59"/>
    <w:rsid w:val="00C439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FrListare"/>
    <w:uiPriority w:val="99"/>
    <w:semiHidden/>
    <w:unhideWhenUsed/>
    <w:rsid w:val="00C4392C"/>
  </w:style>
  <w:style w:type="numbering" w:customStyle="1" w:styleId="NoList22">
    <w:name w:val="No List22"/>
    <w:next w:val="FrListare"/>
    <w:uiPriority w:val="99"/>
    <w:semiHidden/>
    <w:unhideWhenUsed/>
    <w:rsid w:val="00C4392C"/>
  </w:style>
  <w:style w:type="numbering" w:customStyle="1" w:styleId="NoList112">
    <w:name w:val="No List112"/>
    <w:next w:val="FrListare"/>
    <w:uiPriority w:val="99"/>
    <w:semiHidden/>
    <w:unhideWhenUsed/>
    <w:rsid w:val="00C4392C"/>
  </w:style>
  <w:style w:type="table" w:customStyle="1" w:styleId="TableGrid41">
    <w:name w:val="Table Grid41"/>
    <w:basedOn w:val="TabelNormal"/>
    <w:next w:val="Tabelgril"/>
    <w:uiPriority w:val="59"/>
    <w:rsid w:val="00C439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FrListare"/>
    <w:uiPriority w:val="99"/>
    <w:semiHidden/>
    <w:unhideWhenUsed/>
    <w:rsid w:val="00C4392C"/>
  </w:style>
  <w:style w:type="numbering" w:customStyle="1" w:styleId="NoList32">
    <w:name w:val="No List32"/>
    <w:next w:val="FrListare"/>
    <w:uiPriority w:val="99"/>
    <w:semiHidden/>
    <w:unhideWhenUsed/>
    <w:rsid w:val="00C4392C"/>
  </w:style>
  <w:style w:type="table" w:customStyle="1" w:styleId="TableGrid51">
    <w:name w:val="Table Grid51"/>
    <w:basedOn w:val="TabelNormal"/>
    <w:next w:val="Tabelgril"/>
    <w:uiPriority w:val="59"/>
    <w:rsid w:val="00C439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FrListare"/>
    <w:semiHidden/>
    <w:unhideWhenUsed/>
    <w:rsid w:val="00C4392C"/>
  </w:style>
  <w:style w:type="paragraph" w:customStyle="1" w:styleId="List2">
    <w:name w:val="List2"/>
    <w:basedOn w:val="Normal"/>
    <w:rsid w:val="00C4392C"/>
    <w:pPr>
      <w:spacing w:before="240" w:after="0" w:line="240" w:lineRule="auto"/>
      <w:ind w:left="2268" w:hanging="567"/>
      <w:jc w:val="both"/>
    </w:pPr>
    <w:rPr>
      <w:rFonts w:ascii="Optima" w:eastAsia="Times New Roman" w:hAnsi="Optima"/>
      <w:szCs w:val="20"/>
      <w:lang w:val="en-GB" w:eastAsia="ro-RO"/>
    </w:rPr>
  </w:style>
  <w:style w:type="table" w:customStyle="1" w:styleId="TableGrid61">
    <w:name w:val="Table Grid61"/>
    <w:basedOn w:val="TabelNormal"/>
    <w:next w:val="Tabelgril"/>
    <w:rsid w:val="00C439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FrListare"/>
    <w:uiPriority w:val="99"/>
    <w:semiHidden/>
    <w:unhideWhenUsed/>
    <w:rsid w:val="00C4392C"/>
  </w:style>
  <w:style w:type="table" w:customStyle="1" w:styleId="TableGrid15">
    <w:name w:val="Table Grid15"/>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FrListare"/>
    <w:uiPriority w:val="99"/>
    <w:semiHidden/>
    <w:unhideWhenUsed/>
    <w:rsid w:val="00C4392C"/>
  </w:style>
  <w:style w:type="table" w:customStyle="1" w:styleId="TableGrid17">
    <w:name w:val="Table Grid17"/>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Tabelgril"/>
    <w:uiPriority w:val="59"/>
    <w:rsid w:val="00C439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elNorma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elNormal"/>
    <w:next w:val="Tabelgril"/>
    <w:uiPriority w:val="59"/>
    <w:rsid w:val="00C439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elNormal"/>
    <w:next w:val="Tabelgril"/>
    <w:uiPriority w:val="59"/>
    <w:rsid w:val="00C4392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elNormal"/>
    <w:next w:val="Tabelgril"/>
    <w:uiPriority w:val="59"/>
    <w:rsid w:val="00C439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C4392C"/>
    <w:rPr>
      <w:rFonts w:ascii="Calibri" w:eastAsia="Calibri" w:hAnsi="Calibri" w:cs="Times New Roman"/>
      <w:lang w:val="ro-RO"/>
    </w:rPr>
  </w:style>
  <w:style w:type="character" w:customStyle="1" w:styleId="MeniuneNerezolvat1">
    <w:name w:val="Mențiune Nerezolvat1"/>
    <w:uiPriority w:val="99"/>
    <w:semiHidden/>
    <w:unhideWhenUsed/>
    <w:rsid w:val="00C4392C"/>
    <w:rPr>
      <w:color w:val="808080"/>
      <w:shd w:val="clear" w:color="auto" w:fill="E6E6E6"/>
    </w:rPr>
  </w:style>
  <w:style w:type="character" w:styleId="MeniuneNerezolvat">
    <w:name w:val="Unresolved Mention"/>
    <w:uiPriority w:val="99"/>
    <w:semiHidden/>
    <w:unhideWhenUsed/>
    <w:rsid w:val="00C439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490445">
      <w:bodyDiv w:val="1"/>
      <w:marLeft w:val="0"/>
      <w:marRight w:val="0"/>
      <w:marTop w:val="0"/>
      <w:marBottom w:val="0"/>
      <w:divBdr>
        <w:top w:val="none" w:sz="0" w:space="0" w:color="auto"/>
        <w:left w:val="none" w:sz="0" w:space="0" w:color="auto"/>
        <w:bottom w:val="none" w:sz="0" w:space="0" w:color="auto"/>
        <w:right w:val="none" w:sz="0" w:space="0" w:color="auto"/>
      </w:divBdr>
    </w:div>
    <w:div w:id="172813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uceavasudest.ro" TargetMode="External"/><Relationship Id="rId3" Type="http://schemas.openxmlformats.org/officeDocument/2006/relationships/settings" Target="settings.xml"/><Relationship Id="rId7" Type="http://schemas.openxmlformats.org/officeDocument/2006/relationships/hyperlink" Target="http://www.galsuceavasudest.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19</Pages>
  <Words>4961</Words>
  <Characters>28281</Characters>
  <Application>Microsoft Office Word</Application>
  <DocSecurity>0</DocSecurity>
  <Lines>235</Lines>
  <Paragraphs>66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22</cp:revision>
  <dcterms:created xsi:type="dcterms:W3CDTF">2018-07-17T07:06:00Z</dcterms:created>
  <dcterms:modified xsi:type="dcterms:W3CDTF">2018-08-13T10:15:00Z</dcterms:modified>
</cp:coreProperties>
</file>